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47" w:type="dxa"/>
        <w:tblLook w:val="0600" w:firstRow="0" w:lastRow="0" w:firstColumn="0" w:lastColumn="0" w:noHBand="1" w:noVBand="1"/>
      </w:tblPr>
      <w:tblGrid>
        <w:gridCol w:w="7379"/>
        <w:gridCol w:w="1614"/>
        <w:gridCol w:w="1944"/>
      </w:tblGrid>
      <w:tr w:rsidR="00D23DD2" w:rsidRPr="00FA3EB3" w14:paraId="16AA268F" w14:textId="77777777" w:rsidTr="00C00F47">
        <w:trPr>
          <w:trHeight w:val="1728"/>
        </w:trPr>
        <w:tc>
          <w:tcPr>
            <w:tcW w:w="7379" w:type="dxa"/>
            <w:vAlign w:val="center"/>
          </w:tcPr>
          <w:p w14:paraId="075B43E4" w14:textId="32FA77B5" w:rsidR="00D23DD2" w:rsidRPr="00533FF8" w:rsidRDefault="00D23DD2" w:rsidP="00E3286D">
            <w:pPr>
              <w:pStyle w:val="Title"/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</w:pPr>
            <w:r w:rsidRPr="008C599C"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  <w:t>Tender Submission Form</w:t>
            </w:r>
            <w:r w:rsidR="00DE2FF6"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  <w:t xml:space="preserve"> </w:t>
            </w:r>
            <w:r w:rsidR="00533FF8"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  <w:t>–</w:t>
            </w:r>
            <w:r w:rsidR="00DE2FF6"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  <w:t xml:space="preserve"> </w:t>
            </w:r>
            <w:r w:rsidR="00DE2FF6" w:rsidRPr="00DE2FF6">
              <w:rPr>
                <w:rFonts w:ascii="Aptos Display" w:hAnsi="Aptos Display" w:cs="Arial"/>
                <w:color w:val="52658F" w:themeColor="accent3"/>
                <w:sz w:val="48"/>
                <w:szCs w:val="48"/>
              </w:rPr>
              <w:t>Unit 5G, Castle Way, Industrial Estate</w:t>
            </w:r>
          </w:p>
        </w:tc>
        <w:tc>
          <w:tcPr>
            <w:tcW w:w="1614" w:type="dxa"/>
          </w:tcPr>
          <w:p w14:paraId="58C3624F" w14:textId="77777777" w:rsidR="00D23DD2" w:rsidRPr="00FA3EB3" w:rsidRDefault="00D23DD2" w:rsidP="00E3286D">
            <w:pPr>
              <w:spacing w:after="0"/>
              <w:jc w:val="right"/>
              <w:rPr>
                <w:noProof/>
              </w:rPr>
            </w:pPr>
          </w:p>
        </w:tc>
        <w:tc>
          <w:tcPr>
            <w:tcW w:w="1944" w:type="dxa"/>
            <w:vAlign w:val="center"/>
          </w:tcPr>
          <w:p w14:paraId="534845CA" w14:textId="11C1F43C" w:rsidR="00D23DD2" w:rsidRPr="00FA3EB3" w:rsidRDefault="00D23DD2" w:rsidP="00E3286D">
            <w:pPr>
              <w:spacing w:after="0"/>
              <w:jc w:val="right"/>
            </w:pPr>
            <w:r w:rsidRPr="00FA3EB3">
              <w:rPr>
                <w:noProof/>
              </w:rPr>
              <w:drawing>
                <wp:inline distT="0" distB="0" distL="0" distR="0" wp14:anchorId="00686DC6" wp14:editId="03992085">
                  <wp:extent cx="1071166" cy="765525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435" cy="76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sdt>
      <w:sdtPr>
        <w:id w:val="1493366786"/>
        <w:placeholder>
          <w:docPart w:val="D571981F9C334CD08310AFCE46CEECFC"/>
        </w:placeholder>
        <w:temporary/>
        <w:showingPlcHdr/>
        <w15:appearance w15:val="hidden"/>
      </w:sdtPr>
      <w:sdtContent>
        <w:p w14:paraId="4D1A22BB" w14:textId="77777777" w:rsidR="00E3286D" w:rsidRPr="00FA3EB3" w:rsidRDefault="00FD35A6" w:rsidP="00FD35A6">
          <w:pPr>
            <w:pStyle w:val="Heading1"/>
          </w:pPr>
          <w:r w:rsidRPr="00FA3EB3">
            <w:t>Instructions</w:t>
          </w:r>
        </w:p>
      </w:sdtContent>
    </w:sdt>
    <w:p w14:paraId="7EB34A8E" w14:textId="0207228A" w:rsidR="00FD35A6" w:rsidRPr="008C599C" w:rsidRDefault="00C651EE" w:rsidP="00C00F47">
      <w:pPr>
        <w:rPr>
          <w:b/>
          <w:bCs/>
        </w:rPr>
      </w:pPr>
      <w:r>
        <w:t xml:space="preserve">Please complete the Tender Form and ensure it is submitted no later than </w:t>
      </w:r>
      <w:r w:rsidRPr="009970E8">
        <w:rPr>
          <w:b/>
          <w:bCs/>
        </w:rPr>
        <w:t xml:space="preserve">12:00 noon on Friday </w:t>
      </w:r>
      <w:r w:rsidR="00E075C8">
        <w:rPr>
          <w:b/>
          <w:bCs/>
        </w:rPr>
        <w:t>3</w:t>
      </w:r>
      <w:r w:rsidR="00E075C8" w:rsidRPr="00E075C8">
        <w:rPr>
          <w:b/>
          <w:bCs/>
          <w:vertAlign w:val="superscript"/>
        </w:rPr>
        <w:t>rd</w:t>
      </w:r>
      <w:r w:rsidR="00E075C8">
        <w:rPr>
          <w:b/>
          <w:bCs/>
        </w:rPr>
        <w:t xml:space="preserve"> </w:t>
      </w:r>
      <w:r w:rsidR="008C599C">
        <w:rPr>
          <w:b/>
          <w:bCs/>
        </w:rPr>
        <w:t>July</w:t>
      </w:r>
      <w:r w:rsidRPr="009970E8">
        <w:rPr>
          <w:b/>
          <w:bCs/>
        </w:rPr>
        <w:t xml:space="preserve"> 2026</w:t>
      </w:r>
      <w:r>
        <w:t xml:space="preserve">. The completed Tender Form must be enclosed in a sealed envelope and submitted either by post or by hand to the following address: </w:t>
      </w:r>
      <w:r w:rsidRPr="008C599C">
        <w:rPr>
          <w:b/>
          <w:bCs/>
        </w:rPr>
        <w:t xml:space="preserve">Estates Team, Monmouthshire County Council, County Hall, Usk, NP15 1GA. </w:t>
      </w:r>
    </w:p>
    <w:p w14:paraId="3F4015A2" w14:textId="1B97CD72" w:rsidR="00FD35A6" w:rsidRPr="00FA3EB3" w:rsidRDefault="008C599C" w:rsidP="00FD35A6">
      <w:pPr>
        <w:pStyle w:val="Heading1"/>
      </w:pPr>
      <w:r>
        <w:t>Information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413"/>
        <w:gridCol w:w="3402"/>
        <w:gridCol w:w="1984"/>
        <w:gridCol w:w="3991"/>
      </w:tblGrid>
      <w:tr w:rsidR="00C00F47" w:rsidRPr="00FA3EB3" w14:paraId="303C3545" w14:textId="77777777" w:rsidTr="0085318F">
        <w:trPr>
          <w:trHeight w:val="544"/>
        </w:trPr>
        <w:tc>
          <w:tcPr>
            <w:tcW w:w="1413" w:type="dxa"/>
            <w:vMerge w:val="restart"/>
          </w:tcPr>
          <w:p w14:paraId="188ABEFF" w14:textId="72CF0297" w:rsidR="00687CFB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Name</w:t>
            </w:r>
          </w:p>
        </w:tc>
        <w:tc>
          <w:tcPr>
            <w:tcW w:w="3402" w:type="dxa"/>
            <w:shd w:val="clear" w:color="auto" w:fill="FFFFFF" w:themeFill="background1"/>
          </w:tcPr>
          <w:p w14:paraId="1DCDF9A1" w14:textId="328DF68D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 w:val="restart"/>
          </w:tcPr>
          <w:p w14:paraId="358C5DEC" w14:textId="75A5E527" w:rsidR="00687CFB" w:rsidRPr="00F00635" w:rsidRDefault="00C00F47" w:rsidP="00C00F47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Address</w:t>
            </w:r>
          </w:p>
        </w:tc>
        <w:tc>
          <w:tcPr>
            <w:tcW w:w="3991" w:type="dxa"/>
            <w:vMerge w:val="restart"/>
            <w:shd w:val="clear" w:color="auto" w:fill="FFFFFF" w:themeFill="background1"/>
          </w:tcPr>
          <w:p w14:paraId="6A0DB8AD" w14:textId="77777777" w:rsidR="00687CFB" w:rsidRDefault="00687CFB" w:rsidP="00FD35A6"/>
          <w:p w14:paraId="67DF905D" w14:textId="77777777" w:rsidR="00C651EE" w:rsidRDefault="00C651EE" w:rsidP="00FD35A6"/>
          <w:p w14:paraId="7F256064" w14:textId="77777777" w:rsidR="00C651EE" w:rsidRDefault="00C651EE" w:rsidP="00FD35A6"/>
          <w:p w14:paraId="64FBF03D" w14:textId="77777777" w:rsidR="00C651EE" w:rsidRPr="00FA3EB3" w:rsidRDefault="00C651EE" w:rsidP="00FD35A6"/>
        </w:tc>
      </w:tr>
      <w:tr w:rsidR="00C00F47" w:rsidRPr="00FA3EB3" w14:paraId="6999E4ED" w14:textId="77777777" w:rsidTr="0085318F">
        <w:trPr>
          <w:trHeight w:val="544"/>
        </w:trPr>
        <w:tc>
          <w:tcPr>
            <w:tcW w:w="1413" w:type="dxa"/>
            <w:vMerge/>
          </w:tcPr>
          <w:p w14:paraId="10D45B21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402" w:type="dxa"/>
          </w:tcPr>
          <w:p w14:paraId="3DB8CA45" w14:textId="77777777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/>
          </w:tcPr>
          <w:p w14:paraId="75348544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991" w:type="dxa"/>
            <w:vMerge/>
            <w:shd w:val="clear" w:color="auto" w:fill="FFFFFF" w:themeFill="background1"/>
          </w:tcPr>
          <w:p w14:paraId="7AE9777D" w14:textId="77777777" w:rsidR="00687CFB" w:rsidRPr="00FA3EB3" w:rsidRDefault="00687CFB" w:rsidP="00FD35A6"/>
        </w:tc>
      </w:tr>
      <w:tr w:rsidR="00C00F47" w:rsidRPr="00FA3EB3" w14:paraId="7611B9CC" w14:textId="77777777" w:rsidTr="0085318F">
        <w:sdt>
          <w:sdtPr>
            <w:rPr>
              <w:sz w:val="22"/>
              <w:szCs w:val="28"/>
            </w:rPr>
            <w:id w:val="886532508"/>
            <w:placeholder>
              <w:docPart w:val="53CED7E3D2AD4A62A1FEA03EF63BB26B"/>
            </w:placeholder>
            <w:temporary/>
            <w:showingPlcHdr/>
            <w15:appearance w15:val="hidden"/>
          </w:sdtPr>
          <w:sdtContent>
            <w:tc>
              <w:tcPr>
                <w:tcW w:w="1413" w:type="dxa"/>
              </w:tcPr>
              <w:p w14:paraId="4FF0554D" w14:textId="77777777" w:rsidR="00FD35A6" w:rsidRPr="00F00635" w:rsidRDefault="00FD35A6" w:rsidP="00FD35A6">
                <w:pPr>
                  <w:pStyle w:val="Labels"/>
                  <w:rPr>
                    <w:sz w:val="22"/>
                    <w:szCs w:val="28"/>
                  </w:rPr>
                </w:pPr>
                <w:r w:rsidRPr="00F00635">
                  <w:rPr>
                    <w:sz w:val="22"/>
                    <w:szCs w:val="28"/>
                  </w:rPr>
                  <w:t>Telephone</w:t>
                </w:r>
              </w:p>
            </w:tc>
          </w:sdtContent>
        </w:sdt>
        <w:tc>
          <w:tcPr>
            <w:tcW w:w="3402" w:type="dxa"/>
            <w:shd w:val="clear" w:color="auto" w:fill="FFFFFF" w:themeFill="background1"/>
          </w:tcPr>
          <w:p w14:paraId="520558D1" w14:textId="77777777" w:rsidR="00FD35A6" w:rsidRPr="00F00635" w:rsidRDefault="00FD35A6" w:rsidP="00FD35A6">
            <w:pPr>
              <w:rPr>
                <w:szCs w:val="28"/>
              </w:rPr>
            </w:pPr>
          </w:p>
        </w:tc>
        <w:tc>
          <w:tcPr>
            <w:tcW w:w="1984" w:type="dxa"/>
          </w:tcPr>
          <w:p w14:paraId="322D2EB5" w14:textId="6BDB8289" w:rsidR="00FD35A6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Email address</w:t>
            </w:r>
          </w:p>
        </w:tc>
        <w:tc>
          <w:tcPr>
            <w:tcW w:w="3991" w:type="dxa"/>
            <w:shd w:val="clear" w:color="auto" w:fill="FFFFFF" w:themeFill="background1"/>
          </w:tcPr>
          <w:p w14:paraId="0A6594FF" w14:textId="77777777" w:rsidR="00FD35A6" w:rsidRPr="00FA3EB3" w:rsidRDefault="00FD35A6" w:rsidP="00FD35A6"/>
        </w:tc>
      </w:tr>
    </w:tbl>
    <w:p w14:paraId="21A810D2" w14:textId="77777777" w:rsidR="00FD35A6" w:rsidRPr="00FA3EB3" w:rsidRDefault="00FD35A6" w:rsidP="00FD35A6"/>
    <w:tbl>
      <w:tblPr>
        <w:tblStyle w:val="OfficeHours"/>
        <w:tblW w:w="10761" w:type="dxa"/>
        <w:tblLayout w:type="fixed"/>
        <w:tblLook w:val="0620" w:firstRow="1" w:lastRow="0" w:firstColumn="0" w:lastColumn="0" w:noHBand="1" w:noVBand="1"/>
      </w:tblPr>
      <w:tblGrid>
        <w:gridCol w:w="2160"/>
        <w:gridCol w:w="2655"/>
        <w:gridCol w:w="1847"/>
        <w:gridCol w:w="4099"/>
      </w:tblGrid>
      <w:tr w:rsidR="00687CFB" w:rsidRPr="00FA3EB3" w14:paraId="297B6C54" w14:textId="77777777" w:rsidTr="00474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160" w:type="dxa"/>
            <w:vAlign w:val="center"/>
          </w:tcPr>
          <w:p w14:paraId="452DE2C4" w14:textId="385EA79F" w:rsidR="00FD35A6" w:rsidRPr="00F00635" w:rsidRDefault="00C651EE" w:rsidP="00C651EE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Hereby offer the sum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0C6150A6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  <w:tc>
          <w:tcPr>
            <w:tcW w:w="1847" w:type="dxa"/>
            <w:vAlign w:val="center"/>
          </w:tcPr>
          <w:p w14:paraId="0C5FA2CF" w14:textId="32C29A63" w:rsidR="00FD35A6" w:rsidRPr="00F00635" w:rsidRDefault="00C651EE" w:rsidP="00CC2A31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(in writing)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4BF5A302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</w:tr>
      <w:tr w:rsidR="00687CFB" w:rsidRPr="00FA3EB3" w14:paraId="5A17408A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7EF79B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C238D2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7AEC0F8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D1C849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3343296D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4913C400" w14:textId="6F9E9B5F" w:rsidR="00687CFB" w:rsidRPr="00F00635" w:rsidRDefault="00C651EE" w:rsidP="00232876">
            <w:pPr>
              <w:rPr>
                <w:bCs/>
              </w:rPr>
            </w:pPr>
            <w:r w:rsidRPr="00F00635">
              <w:rPr>
                <w:bCs/>
              </w:rPr>
              <w:t>With a bond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165313FC" w14:textId="77777777" w:rsidR="00687CFB" w:rsidRPr="00F00635" w:rsidRDefault="00687CFB" w:rsidP="00687CFB">
            <w:pPr>
              <w:rPr>
                <w:bCs/>
              </w:rPr>
            </w:pPr>
          </w:p>
        </w:tc>
        <w:tc>
          <w:tcPr>
            <w:tcW w:w="1847" w:type="dxa"/>
            <w:vAlign w:val="center"/>
          </w:tcPr>
          <w:p w14:paraId="0C32782D" w14:textId="47243394" w:rsidR="00687CFB" w:rsidRPr="00F00635" w:rsidRDefault="00C651EE" w:rsidP="00CC2A31">
            <w:pPr>
              <w:rPr>
                <w:bCs/>
              </w:rPr>
            </w:pPr>
            <w:r w:rsidRPr="00F00635">
              <w:rPr>
                <w:bCs/>
              </w:rPr>
              <w:t xml:space="preserve">Equivalent to </w:t>
            </w:r>
            <w:r w:rsidR="008C599C">
              <w:rPr>
                <w:bCs/>
              </w:rPr>
              <w:t>‘X’</w:t>
            </w:r>
            <w:r w:rsidRPr="00F00635">
              <w:rPr>
                <w:bCs/>
              </w:rPr>
              <w:t xml:space="preserve"> months fee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073910B8" w14:textId="77777777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32747C10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3299187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64D176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46869EE8" w14:textId="77777777" w:rsidR="00687CFB" w:rsidRPr="00F00635" w:rsidRDefault="00687CFB" w:rsidP="00CC2A31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358B0CB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F00635" w:rsidRPr="00FA3EB3" w14:paraId="7C2CF108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39C83DA4" w14:textId="2884DA5A" w:rsidR="00F00635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 xml:space="preserve">Proposed trading name and business: </w:t>
            </w:r>
            <w:r w:rsidR="00CC2A31">
              <w:rPr>
                <w:bCs/>
              </w:rPr>
              <w:t>(please give details about your experience &amp; business)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0FEE0D40" w14:textId="77777777" w:rsidR="00F00635" w:rsidRPr="00F00635" w:rsidRDefault="00F00635" w:rsidP="00CC2A31">
            <w:pPr>
              <w:rPr>
                <w:bCs/>
              </w:rPr>
            </w:pPr>
          </w:p>
          <w:p w14:paraId="3631C312" w14:textId="77777777" w:rsidR="00F00635" w:rsidRPr="00F00635" w:rsidRDefault="00F00635" w:rsidP="00CC2A31">
            <w:pPr>
              <w:rPr>
                <w:bCs/>
              </w:rPr>
            </w:pPr>
          </w:p>
          <w:p w14:paraId="03CC2659" w14:textId="77777777" w:rsidR="00F00635" w:rsidRPr="00F00635" w:rsidRDefault="00F00635" w:rsidP="00CC2A31">
            <w:pPr>
              <w:rPr>
                <w:bCs/>
              </w:rPr>
            </w:pPr>
          </w:p>
          <w:p w14:paraId="5E157475" w14:textId="77777777" w:rsidR="00F00635" w:rsidRPr="00F00635" w:rsidRDefault="00F00635" w:rsidP="00CC2A31">
            <w:pPr>
              <w:rPr>
                <w:bCs/>
              </w:rPr>
            </w:pPr>
          </w:p>
          <w:p w14:paraId="39F4E697" w14:textId="77777777" w:rsidR="00F00635" w:rsidRDefault="00F00635" w:rsidP="00CC2A31">
            <w:pPr>
              <w:rPr>
                <w:bCs/>
              </w:rPr>
            </w:pPr>
          </w:p>
          <w:p w14:paraId="66E30B02" w14:textId="77777777" w:rsidR="00CC2A31" w:rsidRDefault="00CC2A31" w:rsidP="00CC2A31">
            <w:pPr>
              <w:rPr>
                <w:bCs/>
              </w:rPr>
            </w:pPr>
          </w:p>
          <w:p w14:paraId="0453BF46" w14:textId="77777777" w:rsidR="00CC2A31" w:rsidRDefault="00CC2A31" w:rsidP="00CC2A31">
            <w:pPr>
              <w:rPr>
                <w:bCs/>
              </w:rPr>
            </w:pPr>
          </w:p>
          <w:p w14:paraId="20F2A0C3" w14:textId="77777777" w:rsidR="00CC2A31" w:rsidRPr="00F00635" w:rsidRDefault="00CC2A31" w:rsidP="00CC2A31">
            <w:pPr>
              <w:rPr>
                <w:bCs/>
              </w:rPr>
            </w:pPr>
          </w:p>
          <w:p w14:paraId="212F8984" w14:textId="77777777" w:rsidR="00F00635" w:rsidRPr="00F00635" w:rsidRDefault="00F00635" w:rsidP="00CC2A31">
            <w:pPr>
              <w:rPr>
                <w:bCs/>
              </w:rPr>
            </w:pPr>
          </w:p>
          <w:p w14:paraId="381797F2" w14:textId="77777777" w:rsidR="00F00635" w:rsidRPr="00F00635" w:rsidRDefault="00F00635" w:rsidP="00CC2A31">
            <w:pPr>
              <w:rPr>
                <w:bCs/>
              </w:rPr>
            </w:pPr>
          </w:p>
        </w:tc>
      </w:tr>
      <w:tr w:rsidR="00687CFB" w:rsidRPr="00FA3EB3" w14:paraId="50016085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6327C31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0774BEC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24C67A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D50CE25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77809B29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5FE0AA8D" w14:textId="0C8B11CE" w:rsidR="00687CFB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>Business Plan provided: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48FBD410" w14:textId="567C7480" w:rsidR="00687CFB" w:rsidRPr="00F00635" w:rsidRDefault="00F00635" w:rsidP="00687CFB">
            <w:pPr>
              <w:rPr>
                <w:bCs/>
              </w:rPr>
            </w:pPr>
            <w:r w:rsidRPr="00F00635">
              <w:rPr>
                <w:bCs/>
              </w:rPr>
              <w:t>Yes / No</w:t>
            </w:r>
          </w:p>
        </w:tc>
        <w:tc>
          <w:tcPr>
            <w:tcW w:w="1847" w:type="dxa"/>
            <w:vAlign w:val="center"/>
          </w:tcPr>
          <w:p w14:paraId="000358C9" w14:textId="2A8A417B" w:rsidR="00687CFB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Trading Days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1B71CADF" w14:textId="2C2C816B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29B76F4E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1BCD6C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2D65159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62FB8ED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7A46B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CC2A31" w:rsidRPr="00FA3EB3" w14:paraId="3F62A1B4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7D35D6BA" w14:textId="1AD06B5B" w:rsidR="00CC2A31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Do you intend on making any changes / improvements to the unit?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7489EDFE" w14:textId="77777777" w:rsidR="00CC2A31" w:rsidRDefault="00CC2A31" w:rsidP="00CC2A31">
            <w:pPr>
              <w:rPr>
                <w:bCs/>
              </w:rPr>
            </w:pPr>
          </w:p>
          <w:p w14:paraId="36E00F9F" w14:textId="77777777" w:rsidR="004745B2" w:rsidRDefault="004745B2" w:rsidP="00CC2A31">
            <w:pPr>
              <w:rPr>
                <w:bCs/>
              </w:rPr>
            </w:pPr>
          </w:p>
          <w:p w14:paraId="1AADAAEC" w14:textId="77777777" w:rsidR="004745B2" w:rsidRDefault="004745B2" w:rsidP="00CC2A31">
            <w:pPr>
              <w:rPr>
                <w:bCs/>
              </w:rPr>
            </w:pPr>
          </w:p>
          <w:p w14:paraId="1F2F564C" w14:textId="77777777" w:rsidR="004745B2" w:rsidRDefault="004745B2" w:rsidP="00CC2A31">
            <w:pPr>
              <w:rPr>
                <w:bCs/>
              </w:rPr>
            </w:pPr>
          </w:p>
          <w:p w14:paraId="212A846A" w14:textId="77777777" w:rsidR="004745B2" w:rsidRDefault="004745B2" w:rsidP="00CC2A31">
            <w:pPr>
              <w:rPr>
                <w:bCs/>
              </w:rPr>
            </w:pPr>
          </w:p>
          <w:p w14:paraId="1D968E11" w14:textId="77777777" w:rsidR="004745B2" w:rsidRDefault="004745B2" w:rsidP="00CC2A31">
            <w:pPr>
              <w:rPr>
                <w:bCs/>
              </w:rPr>
            </w:pPr>
          </w:p>
          <w:p w14:paraId="12BA9984" w14:textId="77777777" w:rsidR="0085318F" w:rsidRDefault="0085318F" w:rsidP="00CC2A31">
            <w:pPr>
              <w:rPr>
                <w:bCs/>
              </w:rPr>
            </w:pPr>
          </w:p>
          <w:p w14:paraId="2979C40B" w14:textId="77777777" w:rsidR="004745B2" w:rsidRPr="00F00635" w:rsidRDefault="004745B2" w:rsidP="00CC2A31">
            <w:pPr>
              <w:rPr>
                <w:bCs/>
              </w:rPr>
            </w:pPr>
          </w:p>
        </w:tc>
      </w:tr>
      <w:tr w:rsidR="00687CFB" w:rsidRPr="00FA3EB3" w14:paraId="28965AC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45E249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1532A45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52D81D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7F8A31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3F590C20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2B24D2C4" w14:textId="63479793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1701E91F" w14:textId="77777777" w:rsidR="004745B2" w:rsidRPr="00F00635" w:rsidRDefault="004745B2" w:rsidP="00687CFB">
            <w:pPr>
              <w:rPr>
                <w:bCs/>
              </w:rPr>
            </w:pPr>
          </w:p>
        </w:tc>
      </w:tr>
      <w:tr w:rsidR="00687CFB" w:rsidRPr="00FA3EB3" w14:paraId="1D3DD70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5632F48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BDABA4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1128FF3A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CD407D8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07FD1426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686E7D82" w14:textId="4C562168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288B6DB9" w14:textId="77777777" w:rsidR="004745B2" w:rsidRPr="00F00635" w:rsidRDefault="004745B2" w:rsidP="00687CFB">
            <w:pPr>
              <w:rPr>
                <w:bCs/>
              </w:rPr>
            </w:pPr>
          </w:p>
        </w:tc>
      </w:tr>
    </w:tbl>
    <w:p w14:paraId="12FAA34A" w14:textId="77777777" w:rsidR="00232876" w:rsidRDefault="00232876" w:rsidP="00FD35A6"/>
    <w:p w14:paraId="6057FA13" w14:textId="0B8C86DB" w:rsidR="00533FF8" w:rsidRDefault="00533FF8" w:rsidP="00FD35A6">
      <w:r w:rsidRPr="00FA3EB3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3E0A681" wp14:editId="7DECE631">
            <wp:simplePos x="0" y="0"/>
            <wp:positionH relativeFrom="column">
              <wp:posOffset>5724525</wp:posOffset>
            </wp:positionH>
            <wp:positionV relativeFrom="paragraph">
              <wp:posOffset>165735</wp:posOffset>
            </wp:positionV>
            <wp:extent cx="1071166" cy="765525"/>
            <wp:effectExtent l="0" t="0" r="0" b="0"/>
            <wp:wrapNone/>
            <wp:docPr id="1860537055" name="Picture 1860537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166" cy="76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D99D12" w14:textId="1E16742D" w:rsidR="00533FF8" w:rsidRDefault="00533FF8" w:rsidP="00FD35A6"/>
    <w:p w14:paraId="02A4B809" w14:textId="77BF938D" w:rsidR="00533FF8" w:rsidRDefault="00533FF8" w:rsidP="00FD35A6"/>
    <w:p w14:paraId="7ADF5494" w14:textId="77777777" w:rsidR="00533FF8" w:rsidRDefault="00533FF8" w:rsidP="00FD35A6"/>
    <w:p w14:paraId="33046F6F" w14:textId="77777777" w:rsidR="00533FF8" w:rsidRDefault="00533FF8" w:rsidP="00FD35A6"/>
    <w:p w14:paraId="402710F4" w14:textId="64BC9DF3" w:rsidR="005C6B78" w:rsidRDefault="005C6B78" w:rsidP="00FD35A6">
      <w:r>
        <w:t xml:space="preserve">My offer is based upon the Letting Particulars and the terms and conditions stated below. </w:t>
      </w:r>
    </w:p>
    <w:p w14:paraId="4933B3E4" w14:textId="70E01D30" w:rsidR="005C6B78" w:rsidRDefault="005C6B78" w:rsidP="00FD35A6">
      <w:r>
        <w:t>A L</w:t>
      </w:r>
      <w:r w:rsidR="00DE2FF6">
        <w:t>ease</w:t>
      </w:r>
      <w:r>
        <w:t xml:space="preserve"> length of </w:t>
      </w:r>
      <w:r w:rsidR="002A57C4">
        <w:t>__________________ years.</w:t>
      </w:r>
    </w:p>
    <w:p w14:paraId="0B9D0602" w14:textId="38299F5D" w:rsidR="005C6B78" w:rsidRDefault="005C6B78" w:rsidP="00FD35A6">
      <w:r>
        <w:t xml:space="preserve">Permitted use: </w:t>
      </w:r>
      <w:r w:rsidR="002A57C4">
        <w:t>B1, B2 &amp; B8</w:t>
      </w:r>
    </w:p>
    <w:p w14:paraId="7075B5A4" w14:textId="16AE469A" w:rsidR="005C6B78" w:rsidRDefault="005C6B78" w:rsidP="00FD35A6">
      <w:r>
        <w:t>Payment of a deposit</w:t>
      </w:r>
      <w:r w:rsidR="00186354">
        <w:t xml:space="preserve"> equivalent to </w:t>
      </w:r>
      <w:r w:rsidR="008C599C">
        <w:t>‘X’</w:t>
      </w:r>
      <w:r w:rsidR="00186354">
        <w:t xml:space="preserve"> month’s rent</w:t>
      </w:r>
    </w:p>
    <w:p w14:paraId="602F6C88" w14:textId="77777777" w:rsidR="00533FF8" w:rsidRDefault="00533FF8" w:rsidP="00FD35A6"/>
    <w:p w14:paraId="385789F3" w14:textId="6659F3C6" w:rsidR="00533FF8" w:rsidRDefault="00533FF8" w:rsidP="00533FF8">
      <w:pPr>
        <w:pStyle w:val="Heading1"/>
        <w:rPr>
          <w:rFonts w:asciiTheme="minorHAnsi" w:eastAsiaTheme="minorEastAsia" w:hAnsiTheme="minorHAnsi" w:cstheme="minorBidi"/>
          <w:color w:val="auto"/>
          <w:sz w:val="24"/>
          <w:szCs w:val="24"/>
        </w:rPr>
      </w:pPr>
      <w:r>
        <w:t xml:space="preserve">References </w:t>
      </w:r>
    </w:p>
    <w:tbl>
      <w:tblPr>
        <w:tblStyle w:val="OfficeHours"/>
        <w:tblW w:w="10761" w:type="dxa"/>
        <w:tblLayout w:type="fixed"/>
        <w:tblLook w:val="0620" w:firstRow="1" w:lastRow="0" w:firstColumn="0" w:lastColumn="0" w:noHBand="1" w:noVBand="1"/>
      </w:tblPr>
      <w:tblGrid>
        <w:gridCol w:w="2160"/>
        <w:gridCol w:w="2654"/>
        <w:gridCol w:w="1846"/>
        <w:gridCol w:w="4101"/>
      </w:tblGrid>
      <w:tr w:rsidR="00533FF8" w:rsidRPr="00FA3EB3" w14:paraId="242F15BE" w14:textId="77777777" w:rsidTr="003315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160" w:type="dxa"/>
            <w:vAlign w:val="center"/>
          </w:tcPr>
          <w:p w14:paraId="6E054C58" w14:textId="5B008BD0" w:rsidR="00533FF8" w:rsidRPr="00F00635" w:rsidRDefault="00533FF8">
            <w:pPr>
              <w:jc w:val="left"/>
              <w:rPr>
                <w:b w:val="0"/>
                <w:bCs/>
              </w:rPr>
            </w:pPr>
            <w:r>
              <w:rPr>
                <w:b w:val="0"/>
                <w:bCs/>
              </w:rPr>
              <w:t>Name:</w:t>
            </w:r>
          </w:p>
        </w:tc>
        <w:tc>
          <w:tcPr>
            <w:tcW w:w="2654" w:type="dxa"/>
            <w:shd w:val="clear" w:color="auto" w:fill="FFFFFF" w:themeFill="background1"/>
            <w:vAlign w:val="center"/>
          </w:tcPr>
          <w:p w14:paraId="5C4EBBAF" w14:textId="77777777" w:rsidR="00533FF8" w:rsidRPr="00F00635" w:rsidRDefault="00533FF8">
            <w:pPr>
              <w:rPr>
                <w:b w:val="0"/>
                <w:bCs/>
              </w:rPr>
            </w:pPr>
          </w:p>
        </w:tc>
        <w:tc>
          <w:tcPr>
            <w:tcW w:w="1846" w:type="dxa"/>
            <w:vAlign w:val="center"/>
          </w:tcPr>
          <w:p w14:paraId="5383222F" w14:textId="36E49EEC" w:rsidR="00533FF8" w:rsidRPr="00F00635" w:rsidRDefault="00533FF8">
            <w:pPr>
              <w:jc w:val="left"/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Company: </w:t>
            </w:r>
          </w:p>
        </w:tc>
        <w:tc>
          <w:tcPr>
            <w:tcW w:w="4101" w:type="dxa"/>
            <w:shd w:val="clear" w:color="auto" w:fill="FFFFFF" w:themeFill="background1"/>
            <w:vAlign w:val="center"/>
          </w:tcPr>
          <w:p w14:paraId="68C33758" w14:textId="77777777" w:rsidR="00533FF8" w:rsidRPr="00F00635" w:rsidRDefault="00533FF8">
            <w:pPr>
              <w:rPr>
                <w:b w:val="0"/>
                <w:bCs/>
              </w:rPr>
            </w:pPr>
          </w:p>
        </w:tc>
      </w:tr>
      <w:tr w:rsidR="00533FF8" w:rsidRPr="00FA3EB3" w14:paraId="226A3D3E" w14:textId="77777777" w:rsidTr="0033158C">
        <w:trPr>
          <w:trHeight w:val="187"/>
        </w:trPr>
        <w:tc>
          <w:tcPr>
            <w:tcW w:w="2160" w:type="dxa"/>
            <w:vAlign w:val="center"/>
          </w:tcPr>
          <w:p w14:paraId="3D61EDA5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2654" w:type="dxa"/>
            <w:vAlign w:val="center"/>
          </w:tcPr>
          <w:p w14:paraId="70E6A1B0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1846" w:type="dxa"/>
            <w:vAlign w:val="center"/>
          </w:tcPr>
          <w:p w14:paraId="5AD5D978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4101" w:type="dxa"/>
            <w:vAlign w:val="center"/>
          </w:tcPr>
          <w:p w14:paraId="5904A63C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</w:tr>
      <w:tr w:rsidR="00533FF8" w:rsidRPr="00FA3EB3" w14:paraId="3AE2D470" w14:textId="77777777" w:rsidTr="0033158C">
        <w:trPr>
          <w:trHeight w:val="360"/>
        </w:trPr>
        <w:tc>
          <w:tcPr>
            <w:tcW w:w="2160" w:type="dxa"/>
            <w:vAlign w:val="center"/>
          </w:tcPr>
          <w:p w14:paraId="60BC2726" w14:textId="7B76CEC1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Relationship:</w:t>
            </w:r>
          </w:p>
        </w:tc>
        <w:tc>
          <w:tcPr>
            <w:tcW w:w="2654" w:type="dxa"/>
            <w:shd w:val="clear" w:color="auto" w:fill="FFFFFF" w:themeFill="background1"/>
            <w:vAlign w:val="center"/>
          </w:tcPr>
          <w:p w14:paraId="2D36BC6A" w14:textId="77777777" w:rsidR="00533FF8" w:rsidRPr="00F00635" w:rsidRDefault="00533FF8">
            <w:pPr>
              <w:rPr>
                <w:bCs/>
              </w:rPr>
            </w:pPr>
          </w:p>
        </w:tc>
        <w:tc>
          <w:tcPr>
            <w:tcW w:w="1846" w:type="dxa"/>
            <w:vAlign w:val="center"/>
          </w:tcPr>
          <w:p w14:paraId="27E6FFA8" w14:textId="7200919C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Contact number:</w:t>
            </w:r>
          </w:p>
        </w:tc>
        <w:tc>
          <w:tcPr>
            <w:tcW w:w="4101" w:type="dxa"/>
            <w:shd w:val="clear" w:color="auto" w:fill="FFFFFF" w:themeFill="background1"/>
            <w:vAlign w:val="center"/>
          </w:tcPr>
          <w:p w14:paraId="63EA9F01" w14:textId="77777777" w:rsidR="00533FF8" w:rsidRPr="00F00635" w:rsidRDefault="00533FF8">
            <w:pPr>
              <w:rPr>
                <w:bCs/>
              </w:rPr>
            </w:pPr>
          </w:p>
        </w:tc>
      </w:tr>
      <w:tr w:rsidR="00533FF8" w:rsidRPr="00FA3EB3" w14:paraId="55DCF8B3" w14:textId="77777777" w:rsidTr="0033158C">
        <w:trPr>
          <w:trHeight w:val="187"/>
        </w:trPr>
        <w:tc>
          <w:tcPr>
            <w:tcW w:w="2160" w:type="dxa"/>
            <w:vAlign w:val="center"/>
          </w:tcPr>
          <w:p w14:paraId="2AFC95D2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2654" w:type="dxa"/>
            <w:vAlign w:val="center"/>
          </w:tcPr>
          <w:p w14:paraId="370C578E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1846" w:type="dxa"/>
            <w:vAlign w:val="center"/>
          </w:tcPr>
          <w:p w14:paraId="6F87BA40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4101" w:type="dxa"/>
            <w:vAlign w:val="center"/>
          </w:tcPr>
          <w:p w14:paraId="45011705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</w:tr>
      <w:tr w:rsidR="00533FF8" w:rsidRPr="00FA3EB3" w14:paraId="6653A294" w14:textId="77777777" w:rsidTr="0033158C">
        <w:trPr>
          <w:trHeight w:val="360"/>
        </w:trPr>
        <w:tc>
          <w:tcPr>
            <w:tcW w:w="2160" w:type="dxa"/>
            <w:vAlign w:val="center"/>
          </w:tcPr>
          <w:p w14:paraId="193DDBB9" w14:textId="2869BDB4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Email address: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center"/>
          </w:tcPr>
          <w:p w14:paraId="38F9E85A" w14:textId="77777777" w:rsidR="00533FF8" w:rsidRPr="00F00635" w:rsidRDefault="00533FF8">
            <w:pPr>
              <w:rPr>
                <w:bCs/>
              </w:rPr>
            </w:pPr>
          </w:p>
        </w:tc>
      </w:tr>
      <w:tr w:rsidR="00533FF8" w:rsidRPr="00FA3EB3" w14:paraId="50E272DC" w14:textId="77777777" w:rsidTr="0033158C">
        <w:trPr>
          <w:trHeight w:val="187"/>
        </w:trPr>
        <w:tc>
          <w:tcPr>
            <w:tcW w:w="2160" w:type="dxa"/>
            <w:vAlign w:val="center"/>
          </w:tcPr>
          <w:p w14:paraId="3190F875" w14:textId="2E936A72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2654" w:type="dxa"/>
            <w:shd w:val="clear" w:color="auto" w:fill="F8F8F8"/>
            <w:vAlign w:val="center"/>
          </w:tcPr>
          <w:p w14:paraId="2198818A" w14:textId="7B9F6FDD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1846" w:type="dxa"/>
            <w:vAlign w:val="center"/>
          </w:tcPr>
          <w:p w14:paraId="72AE4739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4101" w:type="dxa"/>
            <w:vAlign w:val="center"/>
          </w:tcPr>
          <w:p w14:paraId="22EF4979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</w:tr>
      <w:tr w:rsidR="00533FF8" w:rsidRPr="00FA3EB3" w14:paraId="0780DBF2" w14:textId="77777777" w:rsidTr="0033158C">
        <w:trPr>
          <w:trHeight w:val="187"/>
        </w:trPr>
        <w:tc>
          <w:tcPr>
            <w:tcW w:w="2160" w:type="dxa"/>
            <w:vAlign w:val="center"/>
          </w:tcPr>
          <w:p w14:paraId="66277A4B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2654" w:type="dxa"/>
            <w:shd w:val="clear" w:color="auto" w:fill="F8F8F8"/>
            <w:vAlign w:val="center"/>
          </w:tcPr>
          <w:p w14:paraId="138B81D1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1846" w:type="dxa"/>
            <w:vAlign w:val="center"/>
          </w:tcPr>
          <w:p w14:paraId="69FFD7FC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4101" w:type="dxa"/>
            <w:vAlign w:val="center"/>
          </w:tcPr>
          <w:p w14:paraId="170DCD12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</w:tr>
      <w:tr w:rsidR="00533FF8" w:rsidRPr="00FA3EB3" w14:paraId="28A6EE0A" w14:textId="77777777" w:rsidTr="0033158C">
        <w:trPr>
          <w:trHeight w:val="187"/>
        </w:trPr>
        <w:tc>
          <w:tcPr>
            <w:tcW w:w="2160" w:type="dxa"/>
            <w:vAlign w:val="center"/>
          </w:tcPr>
          <w:p w14:paraId="1E015C9C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2654" w:type="dxa"/>
            <w:shd w:val="clear" w:color="auto" w:fill="F8F8F8"/>
            <w:vAlign w:val="center"/>
          </w:tcPr>
          <w:p w14:paraId="354A986D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1846" w:type="dxa"/>
            <w:vAlign w:val="center"/>
          </w:tcPr>
          <w:p w14:paraId="09C65994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4101" w:type="dxa"/>
            <w:vAlign w:val="center"/>
          </w:tcPr>
          <w:p w14:paraId="19673D4A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</w:tr>
      <w:tr w:rsidR="00533FF8" w:rsidRPr="00FA3EB3" w14:paraId="51FE6544" w14:textId="77777777" w:rsidTr="0033158C">
        <w:trPr>
          <w:trHeight w:val="360"/>
        </w:trPr>
        <w:tc>
          <w:tcPr>
            <w:tcW w:w="2160" w:type="dxa"/>
            <w:shd w:val="clear" w:color="auto" w:fill="F8F8F8"/>
            <w:vAlign w:val="center"/>
          </w:tcPr>
          <w:p w14:paraId="1A5D3BD7" w14:textId="5AE1510B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Name:</w:t>
            </w:r>
          </w:p>
        </w:tc>
        <w:tc>
          <w:tcPr>
            <w:tcW w:w="2654" w:type="dxa"/>
            <w:shd w:val="clear" w:color="auto" w:fill="FFFFFF" w:themeFill="background1"/>
            <w:vAlign w:val="center"/>
          </w:tcPr>
          <w:p w14:paraId="05CD5963" w14:textId="22A758D5" w:rsidR="00533FF8" w:rsidRPr="00F00635" w:rsidRDefault="00533FF8">
            <w:pPr>
              <w:rPr>
                <w:bCs/>
              </w:rPr>
            </w:pPr>
          </w:p>
        </w:tc>
        <w:tc>
          <w:tcPr>
            <w:tcW w:w="1846" w:type="dxa"/>
            <w:vAlign w:val="center"/>
          </w:tcPr>
          <w:p w14:paraId="31EAD9DF" w14:textId="1F5B562D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Company:</w:t>
            </w:r>
          </w:p>
        </w:tc>
        <w:tc>
          <w:tcPr>
            <w:tcW w:w="4101" w:type="dxa"/>
            <w:shd w:val="clear" w:color="auto" w:fill="FFFFFF" w:themeFill="background1"/>
            <w:vAlign w:val="center"/>
          </w:tcPr>
          <w:p w14:paraId="19B50E9D" w14:textId="77777777" w:rsidR="00533FF8" w:rsidRPr="00F00635" w:rsidRDefault="00533FF8">
            <w:pPr>
              <w:rPr>
                <w:bCs/>
              </w:rPr>
            </w:pPr>
          </w:p>
        </w:tc>
      </w:tr>
      <w:tr w:rsidR="00533FF8" w:rsidRPr="00FA3EB3" w14:paraId="5B9FF73C" w14:textId="77777777" w:rsidTr="0033158C">
        <w:trPr>
          <w:trHeight w:val="187"/>
        </w:trPr>
        <w:tc>
          <w:tcPr>
            <w:tcW w:w="2160" w:type="dxa"/>
            <w:shd w:val="clear" w:color="auto" w:fill="F8F8F8"/>
            <w:vAlign w:val="center"/>
          </w:tcPr>
          <w:p w14:paraId="277FBF71" w14:textId="61CCEF2A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2654" w:type="dxa"/>
            <w:shd w:val="clear" w:color="auto" w:fill="F8F8F8"/>
            <w:vAlign w:val="top"/>
          </w:tcPr>
          <w:p w14:paraId="6AE00E71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1846" w:type="dxa"/>
            <w:shd w:val="clear" w:color="auto" w:fill="F8F8F8"/>
            <w:vAlign w:val="center"/>
          </w:tcPr>
          <w:p w14:paraId="3096EE54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4101" w:type="dxa"/>
            <w:shd w:val="clear" w:color="auto" w:fill="F8F8F8"/>
            <w:vAlign w:val="center"/>
          </w:tcPr>
          <w:p w14:paraId="2941C7EF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</w:tr>
      <w:tr w:rsidR="00533FF8" w:rsidRPr="00FA3EB3" w14:paraId="6195B8B1" w14:textId="77777777" w:rsidTr="0033158C">
        <w:trPr>
          <w:trHeight w:val="360"/>
        </w:trPr>
        <w:tc>
          <w:tcPr>
            <w:tcW w:w="2160" w:type="dxa"/>
            <w:vAlign w:val="center"/>
          </w:tcPr>
          <w:p w14:paraId="22DCA9B7" w14:textId="472D0065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Relationship:</w:t>
            </w:r>
          </w:p>
        </w:tc>
        <w:tc>
          <w:tcPr>
            <w:tcW w:w="2654" w:type="dxa"/>
            <w:shd w:val="clear" w:color="auto" w:fill="FFFFFF" w:themeFill="background1"/>
            <w:vAlign w:val="center"/>
          </w:tcPr>
          <w:p w14:paraId="5B31BC2B" w14:textId="77777777" w:rsidR="00533FF8" w:rsidRPr="00F00635" w:rsidRDefault="00533FF8">
            <w:pPr>
              <w:rPr>
                <w:bCs/>
              </w:rPr>
            </w:pPr>
          </w:p>
        </w:tc>
        <w:tc>
          <w:tcPr>
            <w:tcW w:w="1846" w:type="dxa"/>
            <w:vAlign w:val="center"/>
          </w:tcPr>
          <w:p w14:paraId="1E0CAD91" w14:textId="6562A1CE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Contact number:</w:t>
            </w:r>
          </w:p>
        </w:tc>
        <w:tc>
          <w:tcPr>
            <w:tcW w:w="4101" w:type="dxa"/>
            <w:shd w:val="clear" w:color="auto" w:fill="FFFFFF" w:themeFill="background1"/>
            <w:vAlign w:val="center"/>
          </w:tcPr>
          <w:p w14:paraId="7DEBFEAA" w14:textId="60B35787" w:rsidR="00533FF8" w:rsidRPr="00F00635" w:rsidRDefault="00533FF8">
            <w:pPr>
              <w:rPr>
                <w:bCs/>
              </w:rPr>
            </w:pPr>
          </w:p>
        </w:tc>
      </w:tr>
      <w:tr w:rsidR="00533FF8" w:rsidRPr="00FA3EB3" w14:paraId="27EF1779" w14:textId="77777777" w:rsidTr="0033158C">
        <w:trPr>
          <w:trHeight w:val="187"/>
        </w:trPr>
        <w:tc>
          <w:tcPr>
            <w:tcW w:w="2160" w:type="dxa"/>
            <w:shd w:val="clear" w:color="auto" w:fill="F8F8F8"/>
            <w:vAlign w:val="center"/>
          </w:tcPr>
          <w:p w14:paraId="47DB55A9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2654" w:type="dxa"/>
            <w:shd w:val="clear" w:color="auto" w:fill="F8F8F8"/>
            <w:vAlign w:val="center"/>
          </w:tcPr>
          <w:p w14:paraId="44721BCC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1846" w:type="dxa"/>
            <w:shd w:val="clear" w:color="auto" w:fill="F8F8F8"/>
            <w:vAlign w:val="center"/>
          </w:tcPr>
          <w:p w14:paraId="68A12E0F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  <w:tc>
          <w:tcPr>
            <w:tcW w:w="4101" w:type="dxa"/>
            <w:shd w:val="clear" w:color="auto" w:fill="F8F8F8"/>
            <w:vAlign w:val="center"/>
          </w:tcPr>
          <w:p w14:paraId="0A70E432" w14:textId="77777777" w:rsidR="00533FF8" w:rsidRPr="00F00635" w:rsidRDefault="00533FF8">
            <w:pPr>
              <w:rPr>
                <w:bCs/>
                <w:sz w:val="6"/>
                <w:szCs w:val="6"/>
              </w:rPr>
            </w:pPr>
          </w:p>
        </w:tc>
      </w:tr>
      <w:tr w:rsidR="00533FF8" w:rsidRPr="00FA3EB3" w14:paraId="415F0810" w14:textId="77777777" w:rsidTr="0033158C">
        <w:trPr>
          <w:trHeight w:val="360"/>
        </w:trPr>
        <w:tc>
          <w:tcPr>
            <w:tcW w:w="2160" w:type="dxa"/>
            <w:vAlign w:val="center"/>
          </w:tcPr>
          <w:p w14:paraId="1A645779" w14:textId="06FF699C" w:rsidR="00533FF8" w:rsidRPr="00F00635" w:rsidRDefault="00533FF8">
            <w:pPr>
              <w:rPr>
                <w:bCs/>
              </w:rPr>
            </w:pPr>
            <w:r>
              <w:rPr>
                <w:bCs/>
              </w:rPr>
              <w:t>Email address: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center"/>
          </w:tcPr>
          <w:p w14:paraId="167C809F" w14:textId="77777777" w:rsidR="00533FF8" w:rsidRPr="00F00635" w:rsidRDefault="00533FF8">
            <w:pPr>
              <w:rPr>
                <w:bCs/>
              </w:rPr>
            </w:pPr>
          </w:p>
        </w:tc>
      </w:tr>
    </w:tbl>
    <w:p w14:paraId="0ED5F629" w14:textId="77777777" w:rsidR="00533FF8" w:rsidRDefault="00533FF8" w:rsidP="00FD35A6"/>
    <w:p w14:paraId="79232135" w14:textId="421CA695" w:rsidR="004745B2" w:rsidRDefault="005C6B78" w:rsidP="00FD35A6">
      <w:r>
        <w:t xml:space="preserve">I understand that the Council does not bind itself to accept the highest or any offer and that I shall be notified in writing if my offer is accepted. </w:t>
      </w:r>
    </w:p>
    <w:p w14:paraId="391888C0" w14:textId="77777777" w:rsidR="004745B2" w:rsidRPr="00FA3EB3" w:rsidRDefault="004745B2" w:rsidP="00FD35A6"/>
    <w:tbl>
      <w:tblPr>
        <w:tblW w:w="0" w:type="auto"/>
        <w:tblLook w:val="0600" w:firstRow="0" w:lastRow="0" w:firstColumn="0" w:lastColumn="0" w:noHBand="1" w:noVBand="1"/>
      </w:tblPr>
      <w:tblGrid>
        <w:gridCol w:w="2160"/>
        <w:gridCol w:w="4050"/>
        <w:gridCol w:w="270"/>
        <w:gridCol w:w="810"/>
        <w:gridCol w:w="3500"/>
      </w:tblGrid>
      <w:tr w:rsidR="00232876" w:rsidRPr="00FA3EB3" w14:paraId="0BC40413" w14:textId="77777777" w:rsidTr="00232876">
        <w:trPr>
          <w:trHeight w:val="360"/>
        </w:trPr>
        <w:tc>
          <w:tcPr>
            <w:tcW w:w="2160" w:type="dxa"/>
            <w:tcBorders>
              <w:top w:val="single" w:sz="4" w:space="0" w:color="BFBFBF" w:themeColor="background1" w:themeShade="BF"/>
            </w:tcBorders>
            <w:vAlign w:val="center"/>
          </w:tcPr>
          <w:p w14:paraId="34570B2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</w:tcBorders>
            <w:vAlign w:val="center"/>
          </w:tcPr>
          <w:p w14:paraId="0A548728" w14:textId="77777777" w:rsidR="00FA3EB3" w:rsidRPr="00FA3EB3" w:rsidRDefault="00FA3EB3" w:rsidP="00FA3EB3"/>
        </w:tc>
        <w:tc>
          <w:tcPr>
            <w:tcW w:w="270" w:type="dxa"/>
            <w:tcBorders>
              <w:top w:val="single" w:sz="4" w:space="0" w:color="BFBFBF" w:themeColor="background1" w:themeShade="BF"/>
            </w:tcBorders>
            <w:vAlign w:val="center"/>
          </w:tcPr>
          <w:p w14:paraId="67D1B9C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  <w:tcBorders>
              <w:top w:val="single" w:sz="4" w:space="0" w:color="BFBFBF" w:themeColor="background1" w:themeShade="BF"/>
            </w:tcBorders>
            <w:vAlign w:val="center"/>
          </w:tcPr>
          <w:p w14:paraId="73D12CF5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3500" w:type="dxa"/>
            <w:tcBorders>
              <w:top w:val="single" w:sz="4" w:space="0" w:color="BFBFBF" w:themeColor="background1" w:themeShade="BF"/>
            </w:tcBorders>
            <w:vAlign w:val="center"/>
          </w:tcPr>
          <w:p w14:paraId="3AB6A425" w14:textId="77777777" w:rsidR="00232876" w:rsidRPr="00FA3EB3" w:rsidRDefault="00232876" w:rsidP="00232876">
            <w:pPr>
              <w:pStyle w:val="NoSpacing"/>
            </w:pPr>
          </w:p>
        </w:tc>
      </w:tr>
      <w:tr w:rsidR="00687CFB" w:rsidRPr="00FA3EB3" w14:paraId="2DE146B9" w14:textId="77777777" w:rsidTr="00232876">
        <w:trPr>
          <w:trHeight w:val="360"/>
        </w:trPr>
        <w:sdt>
          <w:sdtPr>
            <w:id w:val="2115246489"/>
            <w:placeholder>
              <w:docPart w:val="056E3CBE20B14900B9AA3E6734B6BEB1"/>
            </w:placeholder>
            <w:temporary/>
            <w:showingPlcHdr/>
            <w15:appearance w15:val="hidden"/>
          </w:sdtPr>
          <w:sdtContent>
            <w:tc>
              <w:tcPr>
                <w:tcW w:w="2160" w:type="dxa"/>
                <w:vAlign w:val="center"/>
              </w:tcPr>
              <w:p w14:paraId="79DCFE34" w14:textId="77777777" w:rsidR="00687CFB" w:rsidRPr="00FA3EB3" w:rsidRDefault="00232876" w:rsidP="00232876">
                <w:pPr>
                  <w:pStyle w:val="NoSpacing"/>
                </w:pPr>
                <w:r w:rsidRPr="00FA3EB3">
                  <w:t>Signature</w:t>
                </w:r>
              </w:p>
            </w:tc>
          </w:sdtContent>
        </w:sdt>
        <w:tc>
          <w:tcPr>
            <w:tcW w:w="4050" w:type="dxa"/>
            <w:shd w:val="clear" w:color="auto" w:fill="FFFFFF" w:themeFill="background1"/>
            <w:vAlign w:val="center"/>
          </w:tcPr>
          <w:p w14:paraId="2E10FEA9" w14:textId="77777777" w:rsidR="00687CFB" w:rsidRPr="00FA3EB3" w:rsidRDefault="00687CFB" w:rsidP="00232876">
            <w:pPr>
              <w:pStyle w:val="NoSpacing"/>
            </w:pPr>
          </w:p>
        </w:tc>
        <w:tc>
          <w:tcPr>
            <w:tcW w:w="270" w:type="dxa"/>
            <w:vAlign w:val="center"/>
          </w:tcPr>
          <w:p w14:paraId="5D067747" w14:textId="77777777" w:rsidR="00687CFB" w:rsidRPr="00FA3EB3" w:rsidRDefault="00687CFB" w:rsidP="00232876">
            <w:pPr>
              <w:pStyle w:val="NoSpacing"/>
            </w:pPr>
          </w:p>
        </w:tc>
        <w:sdt>
          <w:sdtPr>
            <w:id w:val="-1603715072"/>
            <w:placeholder>
              <w:docPart w:val="54FF506B1DB848DD9E86B9BE2A5AD553"/>
            </w:placeholder>
            <w:temporary/>
            <w:showingPlcHdr/>
            <w15:appearance w15:val="hidden"/>
          </w:sdtPr>
          <w:sdtContent>
            <w:tc>
              <w:tcPr>
                <w:tcW w:w="810" w:type="dxa"/>
                <w:vAlign w:val="center"/>
              </w:tcPr>
              <w:p w14:paraId="5C1ACF7C" w14:textId="77777777" w:rsidR="00687CFB" w:rsidRPr="00FA3EB3" w:rsidRDefault="00232876" w:rsidP="00232876">
                <w:pPr>
                  <w:pStyle w:val="NoSpacing"/>
                </w:pPr>
                <w:r w:rsidRPr="00FA3EB3">
                  <w:t>Name</w:t>
                </w:r>
              </w:p>
            </w:tc>
          </w:sdtContent>
        </w:sdt>
        <w:tc>
          <w:tcPr>
            <w:tcW w:w="3500" w:type="dxa"/>
            <w:shd w:val="clear" w:color="auto" w:fill="FFFFFF" w:themeFill="background1"/>
            <w:vAlign w:val="center"/>
          </w:tcPr>
          <w:p w14:paraId="0B96A915" w14:textId="77777777" w:rsidR="00687CFB" w:rsidRPr="00FA3EB3" w:rsidRDefault="00687CFB" w:rsidP="00232876">
            <w:pPr>
              <w:pStyle w:val="NoSpacing"/>
            </w:pPr>
          </w:p>
        </w:tc>
      </w:tr>
      <w:tr w:rsidR="00232876" w:rsidRPr="00FA3EB3" w14:paraId="3BA15AA5" w14:textId="77777777" w:rsidTr="00232876">
        <w:trPr>
          <w:trHeight w:val="360"/>
        </w:trPr>
        <w:tc>
          <w:tcPr>
            <w:tcW w:w="2160" w:type="dxa"/>
          </w:tcPr>
          <w:p w14:paraId="3662F49C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424941974"/>
            <w:placeholder>
              <w:docPart w:val="37F587ECA41F49EB997A71E67E4B053B"/>
            </w:placeholder>
            <w:temporary/>
            <w:showingPlcHdr/>
            <w15:appearance w15:val="hidden"/>
          </w:sdtPr>
          <w:sdtContent>
            <w:tc>
              <w:tcPr>
                <w:tcW w:w="4050" w:type="dxa"/>
              </w:tcPr>
              <w:p w14:paraId="0D4ED081" w14:textId="77777777" w:rsidR="00232876" w:rsidRPr="00FA3EB3" w:rsidRDefault="00232876" w:rsidP="00232876">
                <w:pPr>
                  <w:pStyle w:val="Field"/>
                </w:pPr>
                <w:r w:rsidRPr="00FA3EB3">
                  <w:t>Signature of the Person Submitting this Form</w:t>
                </w:r>
              </w:p>
            </w:tc>
          </w:sdtContent>
        </w:sdt>
        <w:tc>
          <w:tcPr>
            <w:tcW w:w="270" w:type="dxa"/>
          </w:tcPr>
          <w:p w14:paraId="23A19173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</w:tcPr>
          <w:p w14:paraId="08559F2E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027253848"/>
            <w:placeholder>
              <w:docPart w:val="6B0F4AE7E8F849EEBFE658D39F26739D"/>
            </w:placeholder>
            <w:temporary/>
            <w:showingPlcHdr/>
            <w15:appearance w15:val="hidden"/>
          </w:sdtPr>
          <w:sdtContent>
            <w:tc>
              <w:tcPr>
                <w:tcW w:w="3500" w:type="dxa"/>
              </w:tcPr>
              <w:p w14:paraId="57C8563E" w14:textId="77777777" w:rsidR="00232876" w:rsidRPr="00FA3EB3" w:rsidRDefault="00232876" w:rsidP="00232876">
                <w:pPr>
                  <w:pStyle w:val="Field"/>
                </w:pPr>
                <w:r w:rsidRPr="00FA3EB3">
                  <w:t>Name of the Person Submitting this Form (print)</w:t>
                </w:r>
              </w:p>
            </w:tc>
          </w:sdtContent>
        </w:sdt>
      </w:tr>
    </w:tbl>
    <w:p w14:paraId="381F48C7" w14:textId="77777777" w:rsidR="00687CFB" w:rsidRPr="00FA3EB3" w:rsidRDefault="00687CFB"/>
    <w:tbl>
      <w:tblPr>
        <w:tblW w:w="4792" w:type="dxa"/>
        <w:tblLook w:val="0600" w:firstRow="0" w:lastRow="0" w:firstColumn="0" w:lastColumn="0" w:noHBand="1" w:noVBand="1"/>
      </w:tblPr>
      <w:tblGrid>
        <w:gridCol w:w="2160"/>
        <w:gridCol w:w="720"/>
        <w:gridCol w:w="236"/>
        <w:gridCol w:w="720"/>
        <w:gridCol w:w="236"/>
        <w:gridCol w:w="720"/>
      </w:tblGrid>
      <w:tr w:rsidR="00232876" w:rsidRPr="00FA3EB3" w14:paraId="4182637A" w14:textId="77777777" w:rsidTr="00232876">
        <w:trPr>
          <w:trHeight w:val="360"/>
        </w:trPr>
        <w:sdt>
          <w:sdtPr>
            <w:id w:val="1220785300"/>
            <w:placeholder>
              <w:docPart w:val="9A15777B208E42B9A4D1B9F2391B6225"/>
            </w:placeholder>
            <w:temporary/>
            <w:showingPlcHdr/>
            <w15:appearance w15:val="hidden"/>
          </w:sdtPr>
          <w:sdtContent>
            <w:tc>
              <w:tcPr>
                <w:tcW w:w="2160" w:type="dxa"/>
                <w:vAlign w:val="center"/>
              </w:tcPr>
              <w:p w14:paraId="2337D628" w14:textId="77777777" w:rsidR="00232876" w:rsidRPr="00FA3EB3" w:rsidRDefault="00232876" w:rsidP="00232876">
                <w:pPr>
                  <w:pStyle w:val="NoSpacing"/>
                </w:pPr>
                <w:r w:rsidRPr="00FA3EB3">
                  <w:t>Date of Signature</w:t>
                </w:r>
              </w:p>
            </w:tc>
          </w:sdtContent>
        </w:sdt>
        <w:tc>
          <w:tcPr>
            <w:tcW w:w="720" w:type="dxa"/>
            <w:shd w:val="clear" w:color="auto" w:fill="FFFFFF" w:themeFill="background1"/>
            <w:vAlign w:val="center"/>
          </w:tcPr>
          <w:p w14:paraId="301F8A8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512609E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6D1165B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F78E36B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</w:tcPr>
          <w:p w14:paraId="6BB95F1A" w14:textId="77777777" w:rsidR="00232876" w:rsidRPr="00FA3EB3" w:rsidRDefault="00232876" w:rsidP="00232876">
            <w:pPr>
              <w:pStyle w:val="NoSpacing"/>
            </w:pPr>
          </w:p>
        </w:tc>
      </w:tr>
      <w:tr w:rsidR="00232876" w:rsidRPr="00FA3EB3" w14:paraId="1D95ADDA" w14:textId="77777777" w:rsidTr="00232876">
        <w:trPr>
          <w:trHeight w:val="360"/>
        </w:trPr>
        <w:tc>
          <w:tcPr>
            <w:tcW w:w="2160" w:type="dxa"/>
          </w:tcPr>
          <w:p w14:paraId="422F230D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445736183"/>
            <w:placeholder>
              <w:docPart w:val="9A4C2DF9C93243E891663A821E1B146F"/>
            </w:placeholder>
            <w:temporary/>
            <w:showingPlcHdr/>
            <w15:appearance w15:val="hidden"/>
          </w:sdtPr>
          <w:sdtContent>
            <w:tc>
              <w:tcPr>
                <w:tcW w:w="720" w:type="dxa"/>
              </w:tcPr>
              <w:p w14:paraId="25607A7F" w14:textId="77777777" w:rsidR="00232876" w:rsidRPr="00FA3EB3" w:rsidRDefault="00232876" w:rsidP="00232876">
                <w:pPr>
                  <w:pStyle w:val="Field"/>
                </w:pPr>
                <w:r w:rsidRPr="00FA3EB3">
                  <w:t>MM</w:t>
                </w:r>
              </w:p>
            </w:tc>
          </w:sdtContent>
        </w:sdt>
        <w:tc>
          <w:tcPr>
            <w:tcW w:w="236" w:type="dxa"/>
          </w:tcPr>
          <w:p w14:paraId="01482CA3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-1419480618"/>
            <w:placeholder>
              <w:docPart w:val="6A7238D3B4C141279402EE3EA30D3CC7"/>
            </w:placeholder>
            <w:temporary/>
            <w:showingPlcHdr/>
            <w15:appearance w15:val="hidden"/>
          </w:sdtPr>
          <w:sdtContent>
            <w:tc>
              <w:tcPr>
                <w:tcW w:w="720" w:type="dxa"/>
              </w:tcPr>
              <w:p w14:paraId="48E51C2A" w14:textId="77777777" w:rsidR="00232876" w:rsidRPr="00FA3EB3" w:rsidRDefault="00232876" w:rsidP="00232876">
                <w:pPr>
                  <w:pStyle w:val="Field"/>
                </w:pPr>
                <w:r w:rsidRPr="00FA3EB3">
                  <w:t>DD</w:t>
                </w:r>
              </w:p>
            </w:tc>
          </w:sdtContent>
        </w:sdt>
        <w:tc>
          <w:tcPr>
            <w:tcW w:w="236" w:type="dxa"/>
          </w:tcPr>
          <w:p w14:paraId="187664E2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38628743"/>
            <w:placeholder>
              <w:docPart w:val="C3D4C3C28A2C4A94900B3A1770C10BF8"/>
            </w:placeholder>
            <w:temporary/>
            <w:showingPlcHdr/>
            <w15:appearance w15:val="hidden"/>
          </w:sdtPr>
          <w:sdtContent>
            <w:tc>
              <w:tcPr>
                <w:tcW w:w="720" w:type="dxa"/>
              </w:tcPr>
              <w:p w14:paraId="1108E714" w14:textId="77777777" w:rsidR="00232876" w:rsidRPr="00FA3EB3" w:rsidRDefault="00232876" w:rsidP="00232876">
                <w:pPr>
                  <w:pStyle w:val="Field"/>
                </w:pPr>
                <w:r w:rsidRPr="00FA3EB3">
                  <w:t>YY</w:t>
                </w:r>
              </w:p>
            </w:tc>
          </w:sdtContent>
        </w:sdt>
      </w:tr>
    </w:tbl>
    <w:p w14:paraId="123B57E5" w14:textId="77777777" w:rsidR="00687CFB" w:rsidRPr="00FA3EB3" w:rsidRDefault="00687CFB" w:rsidP="00FD35A6"/>
    <w:sectPr w:rsidR="00687CFB" w:rsidRPr="00FA3EB3" w:rsidSect="00E3286D">
      <w:headerReference w:type="default" r:id="rId12"/>
      <w:pgSz w:w="12240" w:h="15840"/>
      <w:pgMar w:top="360" w:right="720" w:bottom="720" w:left="720" w:header="360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E9806" w14:textId="77777777" w:rsidR="00937684" w:rsidRDefault="00937684" w:rsidP="001A0130">
      <w:pPr>
        <w:spacing w:after="0" w:line="240" w:lineRule="auto"/>
      </w:pPr>
      <w:r>
        <w:separator/>
      </w:r>
    </w:p>
  </w:endnote>
  <w:endnote w:type="continuationSeparator" w:id="0">
    <w:p w14:paraId="603B94DA" w14:textId="77777777" w:rsidR="00937684" w:rsidRDefault="00937684" w:rsidP="001A0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630D4" w14:textId="77777777" w:rsidR="00937684" w:rsidRDefault="00937684" w:rsidP="001A0130">
      <w:pPr>
        <w:spacing w:after="0" w:line="240" w:lineRule="auto"/>
      </w:pPr>
      <w:r>
        <w:separator/>
      </w:r>
    </w:p>
  </w:footnote>
  <w:footnote w:type="continuationSeparator" w:id="0">
    <w:p w14:paraId="5B8EDA86" w14:textId="77777777" w:rsidR="00937684" w:rsidRDefault="00937684" w:rsidP="001A0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4A83E" w14:textId="77777777" w:rsidR="001A0130" w:rsidRDefault="00FD35A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94EFDC7" wp14:editId="3A1C4BEC">
              <wp:simplePos x="0" y="0"/>
              <wp:positionH relativeFrom="page">
                <wp:posOffset>236220</wp:posOffset>
              </wp:positionH>
              <wp:positionV relativeFrom="page">
                <wp:posOffset>548679</wp:posOffset>
              </wp:positionV>
              <wp:extent cx="7285737" cy="9270443"/>
              <wp:effectExtent l="0" t="0" r="0" b="698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85737" cy="9270443"/>
                        <a:chOff x="0" y="312420"/>
                        <a:chExt cx="7287768" cy="9268995"/>
                      </a:xfrm>
                    </wpg:grpSpPr>
                    <wps:wsp>
                      <wps:cNvPr id="3" name="Rectangle 3">
                        <a:extLst>
                          <a:ext uri="{FF2B5EF4-FFF2-40B4-BE49-F238E27FC236}">
                            <a16:creationId xmlns:a16="http://schemas.microsoft.com/office/drawing/2014/main" id="{4FB03EB0-31AC-464A-A4CF-52AA945A224D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0" y="1264920"/>
                          <a:ext cx="7287768" cy="83164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21" name="Group 21"/>
                      <wpg:cNvGrpSpPr/>
                      <wpg:grpSpPr>
                        <a:xfrm>
                          <a:off x="205740" y="312420"/>
                          <a:ext cx="644436" cy="644436"/>
                          <a:chOff x="0" y="0"/>
                          <a:chExt cx="644436" cy="644436"/>
                        </a:xfrm>
                      </wpg:grpSpPr>
                      <wps:wsp>
                        <wps:cNvPr id="22" name="Oval 2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44436" cy="6444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alpha val="2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23" name="Group 22" descr="Icon Information Update"/>
                        <wpg:cNvGrpSpPr/>
                        <wpg:grpSpPr>
                          <a:xfrm>
                            <a:off x="144780" y="144780"/>
                            <a:ext cx="356028" cy="360000"/>
                            <a:chOff x="0" y="0"/>
                            <a:chExt cx="4138163" cy="4184332"/>
                          </a:xfrm>
                          <a:solidFill>
                            <a:schemeClr val="bg1"/>
                          </a:solidFill>
                        </wpg:grpSpPr>
                        <wps:wsp>
                          <wps:cNvPr id="24" name="Freeform: Shape 24"/>
                          <wps:cNvSpPr/>
                          <wps:spPr>
                            <a:xfrm>
                              <a:off x="0" y="202882"/>
                              <a:ext cx="3914775" cy="3981450"/>
                            </a:xfrm>
                            <a:custGeom>
                              <a:avLst/>
                              <a:gdLst>
                                <a:gd name="connsiteX0" fmla="*/ 3750469 w 3914775"/>
                                <a:gd name="connsiteY0" fmla="*/ 1936909 h 3981450"/>
                                <a:gd name="connsiteX1" fmla="*/ 3588544 w 3914775"/>
                                <a:gd name="connsiteY1" fmla="*/ 2098834 h 3981450"/>
                                <a:gd name="connsiteX2" fmla="*/ 3588544 w 3914775"/>
                                <a:gd name="connsiteY2" fmla="*/ 3438049 h 3981450"/>
                                <a:gd name="connsiteX3" fmla="*/ 3368516 w 3914775"/>
                                <a:gd name="connsiteY3" fmla="*/ 3655219 h 3981450"/>
                                <a:gd name="connsiteX4" fmla="*/ 552926 w 3914775"/>
                                <a:gd name="connsiteY4" fmla="*/ 3655219 h 3981450"/>
                                <a:gd name="connsiteX5" fmla="*/ 330994 w 3914775"/>
                                <a:gd name="connsiteY5" fmla="*/ 3438049 h 3981450"/>
                                <a:gd name="connsiteX6" fmla="*/ 330994 w 3914775"/>
                                <a:gd name="connsiteY6" fmla="*/ 545306 h 3981450"/>
                                <a:gd name="connsiteX7" fmla="*/ 552926 w 3914775"/>
                                <a:gd name="connsiteY7" fmla="*/ 330994 h 3981450"/>
                                <a:gd name="connsiteX8" fmla="*/ 1644491 w 3914775"/>
                                <a:gd name="connsiteY8" fmla="*/ 330994 h 3981450"/>
                                <a:gd name="connsiteX9" fmla="*/ 1806416 w 3914775"/>
                                <a:gd name="connsiteY9" fmla="*/ 169069 h 3981450"/>
                                <a:gd name="connsiteX10" fmla="*/ 1644491 w 3914775"/>
                                <a:gd name="connsiteY10" fmla="*/ 7144 h 3981450"/>
                                <a:gd name="connsiteX11" fmla="*/ 552926 w 3914775"/>
                                <a:gd name="connsiteY11" fmla="*/ 7144 h 3981450"/>
                                <a:gd name="connsiteX12" fmla="*/ 7144 w 3914775"/>
                                <a:gd name="connsiteY12" fmla="*/ 545306 h 3981450"/>
                                <a:gd name="connsiteX13" fmla="*/ 7144 w 3914775"/>
                                <a:gd name="connsiteY13" fmla="*/ 3438049 h 3981450"/>
                                <a:gd name="connsiteX14" fmla="*/ 552926 w 3914775"/>
                                <a:gd name="connsiteY14" fmla="*/ 3979069 h 3981450"/>
                                <a:gd name="connsiteX15" fmla="*/ 3368516 w 3914775"/>
                                <a:gd name="connsiteY15" fmla="*/ 3979069 h 3981450"/>
                                <a:gd name="connsiteX16" fmla="*/ 3912394 w 3914775"/>
                                <a:gd name="connsiteY16" fmla="*/ 3438049 h 3981450"/>
                                <a:gd name="connsiteX17" fmla="*/ 3912394 w 3914775"/>
                                <a:gd name="connsiteY17" fmla="*/ 2098834 h 3981450"/>
                                <a:gd name="connsiteX18" fmla="*/ 3750469 w 3914775"/>
                                <a:gd name="connsiteY18" fmla="*/ 1936909 h 39814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</a:cxnLst>
                              <a:rect l="l" t="t" r="r" b="b"/>
                              <a:pathLst>
                                <a:path w="3914775" h="3981450">
                                  <a:moveTo>
                                    <a:pt x="3750469" y="1936909"/>
                                  </a:moveTo>
                                  <a:cubicBezTo>
                                    <a:pt x="3660934" y="1936909"/>
                                    <a:pt x="3588544" y="2009299"/>
                                    <a:pt x="3588544" y="2098834"/>
                                  </a:cubicBezTo>
                                  <a:lnTo>
                                    <a:pt x="3588544" y="3438049"/>
                                  </a:lnTo>
                                  <a:cubicBezTo>
                                    <a:pt x="3588544" y="3559016"/>
                                    <a:pt x="3488531" y="3655219"/>
                                    <a:pt x="3368516" y="3655219"/>
                                  </a:cubicBezTo>
                                  <a:lnTo>
                                    <a:pt x="552926" y="3655219"/>
                                  </a:lnTo>
                                  <a:cubicBezTo>
                                    <a:pt x="431959" y="3655219"/>
                                    <a:pt x="330994" y="3559016"/>
                                    <a:pt x="330994" y="3438049"/>
                                  </a:cubicBezTo>
                                  <a:lnTo>
                                    <a:pt x="330994" y="545306"/>
                                  </a:lnTo>
                                  <a:cubicBezTo>
                                    <a:pt x="330994" y="424339"/>
                                    <a:pt x="431959" y="330994"/>
                                    <a:pt x="552926" y="330994"/>
                                  </a:cubicBezTo>
                                  <a:lnTo>
                                    <a:pt x="1644491" y="330994"/>
                                  </a:lnTo>
                                  <a:cubicBezTo>
                                    <a:pt x="1734026" y="330994"/>
                                    <a:pt x="1806416" y="258604"/>
                                    <a:pt x="1806416" y="169069"/>
                                  </a:cubicBezTo>
                                  <a:cubicBezTo>
                                    <a:pt x="1806416" y="79534"/>
                                    <a:pt x="1734026" y="7144"/>
                                    <a:pt x="1644491" y="7144"/>
                                  </a:cubicBezTo>
                                  <a:lnTo>
                                    <a:pt x="552926" y="7144"/>
                                  </a:lnTo>
                                  <a:cubicBezTo>
                                    <a:pt x="253841" y="7144"/>
                                    <a:pt x="7144" y="246221"/>
                                    <a:pt x="7144" y="545306"/>
                                  </a:cubicBezTo>
                                  <a:lnTo>
                                    <a:pt x="7144" y="3438049"/>
                                  </a:lnTo>
                                  <a:cubicBezTo>
                                    <a:pt x="7144" y="3737134"/>
                                    <a:pt x="253841" y="3979069"/>
                                    <a:pt x="552926" y="3979069"/>
                                  </a:cubicBezTo>
                                  <a:lnTo>
                                    <a:pt x="3368516" y="3979069"/>
                                  </a:lnTo>
                                  <a:cubicBezTo>
                                    <a:pt x="3667601" y="3979069"/>
                                    <a:pt x="3912394" y="3738086"/>
                                    <a:pt x="3912394" y="3438049"/>
                                  </a:cubicBezTo>
                                  <a:lnTo>
                                    <a:pt x="3912394" y="2098834"/>
                                  </a:lnTo>
                                  <a:cubicBezTo>
                                    <a:pt x="3912394" y="2010251"/>
                                    <a:pt x="3840004" y="1936909"/>
                                    <a:pt x="3750469" y="1936909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Freeform: Shape 25"/>
                          <wps:cNvSpPr/>
                          <wps:spPr>
                            <a:xfrm>
                              <a:off x="1271138" y="0"/>
                              <a:ext cx="2867025" cy="2895600"/>
                            </a:xfrm>
                            <a:custGeom>
                              <a:avLst/>
                              <a:gdLst>
                                <a:gd name="connsiteX0" fmla="*/ 2471711 w 2867025"/>
                                <a:gd name="connsiteY0" fmla="*/ 141446 h 2895600"/>
                                <a:gd name="connsiteX1" fmla="*/ 2154528 w 2867025"/>
                                <a:gd name="connsiteY1" fmla="*/ 7144 h 2895600"/>
                                <a:gd name="connsiteX2" fmla="*/ 1836393 w 2867025"/>
                                <a:gd name="connsiteY2" fmla="*/ 138589 h 2895600"/>
                                <a:gd name="connsiteX3" fmla="*/ 380973 w 2867025"/>
                                <a:gd name="connsiteY3" fmla="*/ 1594009 h 2895600"/>
                                <a:gd name="connsiteX4" fmla="*/ 266673 w 2867025"/>
                                <a:gd name="connsiteY4" fmla="*/ 1789271 h 2895600"/>
                                <a:gd name="connsiteX5" fmla="*/ 13308 w 2867025"/>
                                <a:gd name="connsiteY5" fmla="*/ 2686526 h 2895600"/>
                                <a:gd name="connsiteX6" fmla="*/ 56171 w 2867025"/>
                                <a:gd name="connsiteY6" fmla="*/ 2846546 h 2895600"/>
                                <a:gd name="connsiteX7" fmla="*/ 169518 w 2867025"/>
                                <a:gd name="connsiteY7" fmla="*/ 2892266 h 2895600"/>
                                <a:gd name="connsiteX8" fmla="*/ 217143 w 2867025"/>
                                <a:gd name="connsiteY8" fmla="*/ 2884646 h 2895600"/>
                                <a:gd name="connsiteX9" fmla="*/ 1089633 w 2867025"/>
                                <a:gd name="connsiteY9" fmla="*/ 2616041 h 2895600"/>
                                <a:gd name="connsiteX10" fmla="*/ 1274418 w 2867025"/>
                                <a:gd name="connsiteY10" fmla="*/ 2504599 h 2895600"/>
                                <a:gd name="connsiteX11" fmla="*/ 1274418 w 2867025"/>
                                <a:gd name="connsiteY11" fmla="*/ 2504599 h 2895600"/>
                                <a:gd name="connsiteX12" fmla="*/ 2735553 w 2867025"/>
                                <a:gd name="connsiteY12" fmla="*/ 1043464 h 2895600"/>
                                <a:gd name="connsiteX13" fmla="*/ 2738411 w 2867025"/>
                                <a:gd name="connsiteY13" fmla="*/ 412909 h 2895600"/>
                                <a:gd name="connsiteX14" fmla="*/ 2471711 w 2867025"/>
                                <a:gd name="connsiteY14" fmla="*/ 141446 h 2895600"/>
                                <a:gd name="connsiteX15" fmla="*/ 1747811 w 2867025"/>
                                <a:gd name="connsiteY15" fmla="*/ 685324 h 2895600"/>
                                <a:gd name="connsiteX16" fmla="*/ 2187866 w 2867025"/>
                                <a:gd name="connsiteY16" fmla="*/ 1134904 h 2895600"/>
                                <a:gd name="connsiteX17" fmla="*/ 2080233 w 2867025"/>
                                <a:gd name="connsiteY17" fmla="*/ 1242536 h 2895600"/>
                                <a:gd name="connsiteX18" fmla="*/ 1640178 w 2867025"/>
                                <a:gd name="connsiteY18" fmla="*/ 792956 h 2895600"/>
                                <a:gd name="connsiteX19" fmla="*/ 1747811 w 2867025"/>
                                <a:gd name="connsiteY19" fmla="*/ 685324 h 2895600"/>
                                <a:gd name="connsiteX20" fmla="*/ 1044866 w 2867025"/>
                                <a:gd name="connsiteY20" fmla="*/ 2276951 h 2895600"/>
                                <a:gd name="connsiteX21" fmla="*/ 993431 w 2867025"/>
                                <a:gd name="connsiteY21" fmla="*/ 2307431 h 2895600"/>
                                <a:gd name="connsiteX22" fmla="*/ 404786 w 2867025"/>
                                <a:gd name="connsiteY22" fmla="*/ 2488406 h 2895600"/>
                                <a:gd name="connsiteX23" fmla="*/ 577188 w 2867025"/>
                                <a:gd name="connsiteY23" fmla="*/ 1876901 h 2895600"/>
                                <a:gd name="connsiteX24" fmla="*/ 608621 w 2867025"/>
                                <a:gd name="connsiteY24" fmla="*/ 1822609 h 2895600"/>
                                <a:gd name="connsiteX25" fmla="*/ 1409673 w 2867025"/>
                                <a:gd name="connsiteY25" fmla="*/ 1021556 h 2895600"/>
                                <a:gd name="connsiteX26" fmla="*/ 1849728 w 2867025"/>
                                <a:gd name="connsiteY26" fmla="*/ 1471136 h 2895600"/>
                                <a:gd name="connsiteX27" fmla="*/ 1044866 w 2867025"/>
                                <a:gd name="connsiteY27" fmla="*/ 2276951 h 2895600"/>
                                <a:gd name="connsiteX28" fmla="*/ 2506953 w 2867025"/>
                                <a:gd name="connsiteY28" fmla="*/ 814864 h 2895600"/>
                                <a:gd name="connsiteX29" fmla="*/ 2416466 w 2867025"/>
                                <a:gd name="connsiteY29" fmla="*/ 905351 h 2895600"/>
                                <a:gd name="connsiteX30" fmla="*/ 1976411 w 2867025"/>
                                <a:gd name="connsiteY30" fmla="*/ 455771 h 2895600"/>
                                <a:gd name="connsiteX31" fmla="*/ 2064041 w 2867025"/>
                                <a:gd name="connsiteY31" fmla="*/ 369094 h 2895600"/>
                                <a:gd name="connsiteX32" fmla="*/ 2151671 w 2867025"/>
                                <a:gd name="connsiteY32" fmla="*/ 333851 h 2895600"/>
                                <a:gd name="connsiteX33" fmla="*/ 2152624 w 2867025"/>
                                <a:gd name="connsiteY33" fmla="*/ 333851 h 2895600"/>
                                <a:gd name="connsiteX34" fmla="*/ 2240253 w 2867025"/>
                                <a:gd name="connsiteY34" fmla="*/ 370046 h 2895600"/>
                                <a:gd name="connsiteX35" fmla="*/ 2506953 w 2867025"/>
                                <a:gd name="connsiteY35" fmla="*/ 641509 h 2895600"/>
                                <a:gd name="connsiteX36" fmla="*/ 2506953 w 2867025"/>
                                <a:gd name="connsiteY36" fmla="*/ 814864 h 2895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2867025" h="2895600">
                                  <a:moveTo>
                                    <a:pt x="2471711" y="141446"/>
                                  </a:moveTo>
                                  <a:cubicBezTo>
                                    <a:pt x="2386938" y="55721"/>
                                    <a:pt x="2274543" y="8096"/>
                                    <a:pt x="2154528" y="7144"/>
                                  </a:cubicBezTo>
                                  <a:cubicBezTo>
                                    <a:pt x="2034513" y="7144"/>
                                    <a:pt x="1921166" y="52864"/>
                                    <a:pt x="1836393" y="138589"/>
                                  </a:cubicBezTo>
                                  <a:lnTo>
                                    <a:pt x="380973" y="1594009"/>
                                  </a:lnTo>
                                  <a:cubicBezTo>
                                    <a:pt x="326681" y="1648301"/>
                                    <a:pt x="287628" y="1715929"/>
                                    <a:pt x="266673" y="1789271"/>
                                  </a:cubicBezTo>
                                  <a:lnTo>
                                    <a:pt x="13308" y="2686526"/>
                                  </a:lnTo>
                                  <a:cubicBezTo>
                                    <a:pt x="-2884" y="2743676"/>
                                    <a:pt x="13308" y="2804636"/>
                                    <a:pt x="56171" y="2846546"/>
                                  </a:cubicBezTo>
                                  <a:cubicBezTo>
                                    <a:pt x="86651" y="2876074"/>
                                    <a:pt x="127608" y="2892266"/>
                                    <a:pt x="169518" y="2892266"/>
                                  </a:cubicBezTo>
                                  <a:cubicBezTo>
                                    <a:pt x="185711" y="2892266"/>
                                    <a:pt x="201903" y="2890361"/>
                                    <a:pt x="217143" y="2884646"/>
                                  </a:cubicBezTo>
                                  <a:lnTo>
                                    <a:pt x="1089633" y="2616041"/>
                                  </a:lnTo>
                                  <a:cubicBezTo>
                                    <a:pt x="1159166" y="2595086"/>
                                    <a:pt x="1222983" y="2556034"/>
                                    <a:pt x="1274418" y="2504599"/>
                                  </a:cubicBezTo>
                                  <a:lnTo>
                                    <a:pt x="1274418" y="2504599"/>
                                  </a:lnTo>
                                  <a:lnTo>
                                    <a:pt x="2735553" y="1043464"/>
                                  </a:lnTo>
                                  <a:cubicBezTo>
                                    <a:pt x="2908909" y="870109"/>
                                    <a:pt x="2909861" y="588169"/>
                                    <a:pt x="2738411" y="412909"/>
                                  </a:cubicBezTo>
                                  <a:lnTo>
                                    <a:pt x="2471711" y="141446"/>
                                  </a:lnTo>
                                  <a:close/>
                                  <a:moveTo>
                                    <a:pt x="1747811" y="685324"/>
                                  </a:moveTo>
                                  <a:lnTo>
                                    <a:pt x="2187866" y="1134904"/>
                                  </a:lnTo>
                                  <a:lnTo>
                                    <a:pt x="2080233" y="1242536"/>
                                  </a:lnTo>
                                  <a:lnTo>
                                    <a:pt x="1640178" y="792956"/>
                                  </a:lnTo>
                                  <a:lnTo>
                                    <a:pt x="1747811" y="685324"/>
                                  </a:lnTo>
                                  <a:close/>
                                  <a:moveTo>
                                    <a:pt x="1044866" y="2276951"/>
                                  </a:moveTo>
                                  <a:cubicBezTo>
                                    <a:pt x="1030578" y="2291239"/>
                                    <a:pt x="1013433" y="2301716"/>
                                    <a:pt x="993431" y="2307431"/>
                                  </a:cubicBezTo>
                                  <a:lnTo>
                                    <a:pt x="404786" y="2488406"/>
                                  </a:lnTo>
                                  <a:lnTo>
                                    <a:pt x="577188" y="1876901"/>
                                  </a:lnTo>
                                  <a:cubicBezTo>
                                    <a:pt x="582903" y="1856899"/>
                                    <a:pt x="594333" y="1837849"/>
                                    <a:pt x="608621" y="1822609"/>
                                  </a:cubicBezTo>
                                  <a:lnTo>
                                    <a:pt x="1409673" y="1021556"/>
                                  </a:lnTo>
                                  <a:lnTo>
                                    <a:pt x="1849728" y="1471136"/>
                                  </a:lnTo>
                                  <a:lnTo>
                                    <a:pt x="1044866" y="2276951"/>
                                  </a:lnTo>
                                  <a:close/>
                                  <a:moveTo>
                                    <a:pt x="2506953" y="814864"/>
                                  </a:moveTo>
                                  <a:lnTo>
                                    <a:pt x="2416466" y="905351"/>
                                  </a:lnTo>
                                  <a:lnTo>
                                    <a:pt x="1976411" y="455771"/>
                                  </a:lnTo>
                                  <a:lnTo>
                                    <a:pt x="2064041" y="369094"/>
                                  </a:lnTo>
                                  <a:cubicBezTo>
                                    <a:pt x="2087853" y="345281"/>
                                    <a:pt x="2118334" y="333851"/>
                                    <a:pt x="2151671" y="333851"/>
                                  </a:cubicBezTo>
                                  <a:cubicBezTo>
                                    <a:pt x="2151671" y="333851"/>
                                    <a:pt x="2151671" y="333851"/>
                                    <a:pt x="2152624" y="333851"/>
                                  </a:cubicBezTo>
                                  <a:cubicBezTo>
                                    <a:pt x="2185961" y="333851"/>
                                    <a:pt x="2217393" y="346234"/>
                                    <a:pt x="2240253" y="370046"/>
                                  </a:cubicBezTo>
                                  <a:lnTo>
                                    <a:pt x="2506953" y="641509"/>
                                  </a:lnTo>
                                  <a:cubicBezTo>
                                    <a:pt x="2554578" y="689134"/>
                                    <a:pt x="2554578" y="767239"/>
                                    <a:pt x="2506953" y="814864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8A6B0D5" id="Group 26" o:spid="_x0000_s1026" alt="&quot;&quot;" style="position:absolute;margin-left:18.6pt;margin-top:43.2pt;width:573.7pt;height:729.95pt;z-index:251664384;mso-position-horizontal-relative:page;mso-position-vertical-relative:page;mso-width-relative:margin;mso-height-relative:margin" coordorigin=",3124" coordsize="72877,92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">
              <v:rect id="Rectangle 3" o:spid="_x0000_s1027" alt="&quot;&quot;" style="position:absolute;top:12649;width:72877;height:83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" fillcolor="#f2f2f2 [3052]" stroked="f" strokeweight="1pt"/>
              <v:group id="Group 21" o:spid="_x0000_s1028" style="position:absolute;left:2057;top:3124;width:6444;height:6444" coordsize="6444,6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oval id="Oval 22" o:spid="_x0000_s1029" alt="&quot;&quot;" style="position:absolute;width:6444;height:6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" fillcolor="white [3212]" stroked="f" strokeweight="1pt">
                  <v:fill opacity="15677f"/>
                </v:oval>
                <v:group id="Group 22" o:spid="_x0000_s1030" alt="Icon Information Update" style="position:absolute;left:1447;top:1447;width:3561;height:3600" coordsize="41381,41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: Shape 24" o:spid="_x0000_s1031" style="position:absolute;top:2028;width:39147;height:39815;visibility:visible;mso-wrap-style:square;v-text-anchor:middle" coordsize="3914775,398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" path="m3750469,1936909v-89535,,-161925,72390,-161925,161925l3588544,3438049v,120967,-100013,217170,-220028,217170l552926,3655219v-120967,,-221932,-96203,-221932,-217170l330994,545306v,-120967,100965,-214312,221932,-214312l1644491,330994v89535,,161925,-72390,161925,-161925c1806416,79534,1734026,7144,1644491,7144r-1091565,c253841,7144,7144,246221,7144,545306r,2892743c7144,3737134,253841,3979069,552926,3979069r2815590,c3667601,3979069,3912394,3738086,3912394,3438049r,-1339215c3912394,2010251,3840004,1936909,3750469,1936909xe" filled="f" stroked="f">
                    <v:stroke joinstyle="miter"/>
                    <v:path arrowok="t" o:connecttype="custom" o:connectlocs="3750469,1936909;3588544,2098834;3588544,3438049;3368516,3655219;552926,3655219;330994,3438049;330994,545306;552926,330994;1644491,330994;1806416,169069;1644491,7144;552926,7144;7144,545306;7144,3438049;552926,3979069;3368516,3979069;3912394,3438049;3912394,2098834;3750469,1936909" o:connectangles="0,0,0,0,0,0,0,0,0,0,0,0,0,0,0,0,0,0,0"/>
                  </v:shape>
                  <v:shape id="Freeform: Shape 25" o:spid="_x0000_s1032" style="position:absolute;left:12711;width:28670;height:28956;visibility:visible;mso-wrap-style:square;v-text-anchor:middle" coordsize="2867025,289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" path="m2471711,141446c2386938,55721,2274543,8096,2154528,7144v-120015,,-233362,45720,-318135,131445l380973,1594009v-54292,54292,-93345,121920,-114300,195262l13308,2686526v-16192,57150,,118110,42863,160020c86651,2876074,127608,2892266,169518,2892266v16193,,32385,-1905,47625,-7620l1089633,2616041v69533,-20955,133350,-60007,184785,-111442l1274418,2504599,2735553,1043464v173356,-173355,174308,-455295,2858,-630555l2471711,141446xm1747811,685324r440055,449580l2080233,1242536,1640178,792956,1747811,685324xm1044866,2276951v-14288,14288,-31433,24765,-51435,30480l404786,2488406,577188,1876901v5715,-20002,17145,-39052,31433,-54292l1409673,1021556r440055,449580l1044866,2276951xm2506953,814864r-90487,90487l1976411,455771r87630,-86677c2087853,345281,2118334,333851,2151671,333851v,,,,953,c2185961,333851,2217393,346234,2240253,370046r266700,271463c2554578,689134,2554578,767239,2506953,814864xe" filled="f" stroked="f">
                    <v:stroke joinstyle="miter"/>
                    <v:path arrowok="t" o:connecttype="custom" o:connectlocs="2471711,141446;2154528,7144;1836393,138589;380973,1594009;266673,1789271;13308,2686526;56171,2846546;169518,2892266;217143,2884646;1089633,2616041;1274418,2504599;1274418,2504599;2735553,1043464;2738411,412909;2471711,141446;1747811,685324;2187866,1134904;2080233,1242536;1640178,792956;1747811,685324;1044866,2276951;993431,2307431;404786,2488406;577188,1876901;608621,1822609;1409673,1021556;1849728,1471136;1044866,2276951;2506953,814864;2416466,905351;1976411,455771;2064041,369094;2151671,333851;2152624,333851;2240253,370046;2506953,641509;2506953,814864" o:connectangles="0,0,0,0,0,0,0,0,0,0,0,0,0,0,0,0,0,0,0,0,0,0,0,0,0,0,0,0,0,0,0,0,0,0,0,0,0"/>
                  </v:shape>
                </v:group>
              </v:group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B3486C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97C6AFB"/>
    <w:multiLevelType w:val="hybridMultilevel"/>
    <w:tmpl w:val="26E6C440"/>
    <w:lvl w:ilvl="0" w:tplc="79120B62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6162463">
    <w:abstractNumId w:val="1"/>
  </w:num>
  <w:num w:numId="2" w16cid:durableId="6517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aa1AFmRMl0sAAAA"/>
  </w:docVars>
  <w:rsids>
    <w:rsidRoot w:val="00D23DD2"/>
    <w:rsid w:val="000A4227"/>
    <w:rsid w:val="00186354"/>
    <w:rsid w:val="001A0130"/>
    <w:rsid w:val="00232876"/>
    <w:rsid w:val="00267116"/>
    <w:rsid w:val="002A57C4"/>
    <w:rsid w:val="002F58E0"/>
    <w:rsid w:val="00307B5A"/>
    <w:rsid w:val="0033158C"/>
    <w:rsid w:val="00331F16"/>
    <w:rsid w:val="00355DEE"/>
    <w:rsid w:val="00362DC1"/>
    <w:rsid w:val="00375252"/>
    <w:rsid w:val="0039356D"/>
    <w:rsid w:val="003B49EC"/>
    <w:rsid w:val="003D55FB"/>
    <w:rsid w:val="00402433"/>
    <w:rsid w:val="004745B2"/>
    <w:rsid w:val="004B47A9"/>
    <w:rsid w:val="004F0368"/>
    <w:rsid w:val="00533FF8"/>
    <w:rsid w:val="00544A75"/>
    <w:rsid w:val="005A20B8"/>
    <w:rsid w:val="005A4DF3"/>
    <w:rsid w:val="005C6B78"/>
    <w:rsid w:val="005E6FA8"/>
    <w:rsid w:val="006662D2"/>
    <w:rsid w:val="00675A64"/>
    <w:rsid w:val="00687CFB"/>
    <w:rsid w:val="00696B6E"/>
    <w:rsid w:val="006A5F0E"/>
    <w:rsid w:val="006C28FD"/>
    <w:rsid w:val="007718C6"/>
    <w:rsid w:val="008045C5"/>
    <w:rsid w:val="00835F7E"/>
    <w:rsid w:val="0085318F"/>
    <w:rsid w:val="00863747"/>
    <w:rsid w:val="00866BB6"/>
    <w:rsid w:val="00872D54"/>
    <w:rsid w:val="008C599C"/>
    <w:rsid w:val="00937684"/>
    <w:rsid w:val="00947939"/>
    <w:rsid w:val="009970E8"/>
    <w:rsid w:val="009E70CA"/>
    <w:rsid w:val="00A533E3"/>
    <w:rsid w:val="00B45368"/>
    <w:rsid w:val="00B772A4"/>
    <w:rsid w:val="00BA66C3"/>
    <w:rsid w:val="00BE3B80"/>
    <w:rsid w:val="00BF5145"/>
    <w:rsid w:val="00BF6982"/>
    <w:rsid w:val="00C00F47"/>
    <w:rsid w:val="00C651EE"/>
    <w:rsid w:val="00CB16D2"/>
    <w:rsid w:val="00CC2A31"/>
    <w:rsid w:val="00CD05DC"/>
    <w:rsid w:val="00CD5B0D"/>
    <w:rsid w:val="00D02BF8"/>
    <w:rsid w:val="00D23DD2"/>
    <w:rsid w:val="00D24BBB"/>
    <w:rsid w:val="00DB3723"/>
    <w:rsid w:val="00DC1831"/>
    <w:rsid w:val="00DC7F0D"/>
    <w:rsid w:val="00DE2FF6"/>
    <w:rsid w:val="00E075C8"/>
    <w:rsid w:val="00E3286D"/>
    <w:rsid w:val="00E413DD"/>
    <w:rsid w:val="00EA1FEE"/>
    <w:rsid w:val="00EC1D59"/>
    <w:rsid w:val="00F00635"/>
    <w:rsid w:val="00F40180"/>
    <w:rsid w:val="00F53FDC"/>
    <w:rsid w:val="00F85570"/>
    <w:rsid w:val="00FA3CB2"/>
    <w:rsid w:val="00FA3EB3"/>
    <w:rsid w:val="00FD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25AEF"/>
  <w15:chartTrackingRefBased/>
  <w15:docId w15:val="{FE96F760-4D90-4D75-83C6-5121F926C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5A6"/>
  </w:style>
  <w:style w:type="paragraph" w:styleId="Heading1">
    <w:name w:val="heading 1"/>
    <w:basedOn w:val="Normal"/>
    <w:next w:val="Normal"/>
    <w:link w:val="Heading1Char"/>
    <w:uiPriority w:val="9"/>
    <w:qFormat/>
    <w:rsid w:val="00F53F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16D2"/>
  </w:style>
  <w:style w:type="paragraph" w:styleId="Footer">
    <w:name w:val="footer"/>
    <w:basedOn w:val="Normal"/>
    <w:link w:val="Foot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16D2"/>
  </w:style>
  <w:style w:type="paragraph" w:styleId="NormalWeb">
    <w:name w:val="Normal (Web)"/>
    <w:basedOn w:val="Normal"/>
    <w:uiPriority w:val="99"/>
    <w:semiHidden/>
    <w:rsid w:val="001A01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A013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328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Web"/>
    <w:next w:val="Normal"/>
    <w:link w:val="TitleChar"/>
    <w:uiPriority w:val="10"/>
    <w:qFormat/>
    <w:rsid w:val="00E3286D"/>
    <w:pPr>
      <w:spacing w:before="0" w:beforeAutospacing="0" w:after="0" w:afterAutospacing="0" w:line="560" w:lineRule="exact"/>
    </w:pPr>
    <w:rPr>
      <w:rFonts w:ascii="Constantia" w:eastAsia="Times New Roman" w:hAnsi="Constantia"/>
      <w:b/>
      <w:bCs/>
      <w:color w:val="FFFFF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E3286D"/>
    <w:rPr>
      <w:rFonts w:ascii="Constantia" w:eastAsia="Times New Roman" w:hAnsi="Constantia" w:cs="Times New Roman"/>
      <w:b/>
      <w:bCs/>
      <w:color w:val="FFFFFF"/>
      <w:sz w:val="60"/>
      <w:szCs w:val="60"/>
    </w:rPr>
  </w:style>
  <w:style w:type="character" w:styleId="PlaceholderText">
    <w:name w:val="Placeholder Text"/>
    <w:basedOn w:val="DefaultParagraphFont"/>
    <w:uiPriority w:val="99"/>
    <w:semiHidden/>
    <w:rsid w:val="00E3286D"/>
    <w:rPr>
      <w:color w:val="808080"/>
    </w:rPr>
  </w:style>
  <w:style w:type="paragraph" w:styleId="ListNumber">
    <w:name w:val="List Number"/>
    <w:basedOn w:val="Normal"/>
    <w:uiPriority w:val="99"/>
    <w:rsid w:val="004F0368"/>
    <w:pPr>
      <w:numPr>
        <w:numId w:val="1"/>
      </w:numPr>
    </w:pPr>
    <w:rPr>
      <w:sz w:val="18"/>
      <w:lang w:val="en-ZA"/>
    </w:rPr>
  </w:style>
  <w:style w:type="character" w:styleId="Emphasis">
    <w:name w:val="Emphasis"/>
    <w:basedOn w:val="DefaultParagraphFont"/>
    <w:uiPriority w:val="20"/>
    <w:qFormat/>
    <w:rsid w:val="00FA3EB3"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Field">
    <w:name w:val="Field"/>
    <w:basedOn w:val="Normal"/>
    <w:qFormat/>
    <w:rsid w:val="00232876"/>
    <w:pPr>
      <w:spacing w:after="0" w:line="216" w:lineRule="auto"/>
    </w:pPr>
    <w:rPr>
      <w:i/>
      <w:sz w:val="16"/>
    </w:rPr>
  </w:style>
  <w:style w:type="paragraph" w:styleId="Signature">
    <w:name w:val="Signature"/>
    <w:basedOn w:val="Normal"/>
    <w:link w:val="SignatureChar"/>
    <w:uiPriority w:val="99"/>
    <w:rsid w:val="00CB16D2"/>
    <w:pPr>
      <w:spacing w:after="0" w:line="240" w:lineRule="auto"/>
      <w:ind w:left="4320"/>
      <w:jc w:val="right"/>
    </w:pPr>
    <w:rPr>
      <w:sz w:val="18"/>
    </w:rPr>
  </w:style>
  <w:style w:type="character" w:customStyle="1" w:styleId="SignatureChar">
    <w:name w:val="Signature Char"/>
    <w:basedOn w:val="DefaultParagraphFont"/>
    <w:link w:val="Signature"/>
    <w:uiPriority w:val="99"/>
    <w:rsid w:val="00CB16D2"/>
    <w:rPr>
      <w:sz w:val="18"/>
    </w:rPr>
  </w:style>
  <w:style w:type="paragraph" w:styleId="NoSpacing">
    <w:name w:val="No Spacing"/>
    <w:uiPriority w:val="1"/>
    <w:qFormat/>
    <w:rsid w:val="00696B6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53FDC"/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paragraph" w:customStyle="1" w:styleId="Labels">
    <w:name w:val="Labels"/>
    <w:basedOn w:val="Normal"/>
    <w:qFormat/>
    <w:rsid w:val="00FD35A6"/>
    <w:pPr>
      <w:spacing w:after="0"/>
    </w:pPr>
    <w:rPr>
      <w:sz w:val="18"/>
    </w:rPr>
  </w:style>
  <w:style w:type="table" w:customStyle="1" w:styleId="OfficeHours">
    <w:name w:val="Office Hours"/>
    <w:basedOn w:val="TableNormal"/>
    <w:uiPriority w:val="99"/>
    <w:rsid w:val="00FD35A6"/>
    <w:pPr>
      <w:spacing w:after="0" w:line="240" w:lineRule="auto"/>
    </w:pPr>
    <w:tblPr>
      <w:tblCellMar>
        <w:left w:w="216" w:type="dxa"/>
        <w:right w:w="216" w:type="dxa"/>
      </w:tblCellMar>
    </w:tblPr>
    <w:tcPr>
      <w:vAlign w:val="bottom"/>
    </w:tcPr>
    <w:tblStylePr w:type="firstRow">
      <w:pPr>
        <w:jc w:val="center"/>
      </w:pPr>
      <w:rPr>
        <w:b/>
      </w:rPr>
      <w:tblPr/>
      <w:tcPr>
        <w:vAlign w:val="top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fitt.S\AppData\Roaming\Microsoft\Templates\Practice%20update%20form%20healthca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571981F9C334CD08310AFCE46CEE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E84EFB-BEE2-45FA-95EA-3908011D6CC8}"/>
      </w:docPartPr>
      <w:docPartBody>
        <w:p w:rsidR="007F1811" w:rsidRDefault="00AF37B3">
          <w:pPr>
            <w:pStyle w:val="D571981F9C334CD08310AFCE46CEECFC"/>
          </w:pPr>
          <w:r w:rsidRPr="00FA3EB3">
            <w:t>Instructions</w:t>
          </w:r>
        </w:p>
      </w:docPartBody>
    </w:docPart>
    <w:docPart>
      <w:docPartPr>
        <w:name w:val="53CED7E3D2AD4A62A1FEA03EF63BB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B575A-2A41-4707-8DBF-4F84744BB139}"/>
      </w:docPartPr>
      <w:docPartBody>
        <w:p w:rsidR="007F1811" w:rsidRDefault="00AF37B3">
          <w:pPr>
            <w:pStyle w:val="53CED7E3D2AD4A62A1FEA03EF63BB26B"/>
          </w:pPr>
          <w:r w:rsidRPr="00FA3EB3">
            <w:t>Telephone</w:t>
          </w:r>
        </w:p>
      </w:docPartBody>
    </w:docPart>
    <w:docPart>
      <w:docPartPr>
        <w:name w:val="056E3CBE20B14900B9AA3E6734B6B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9BF8-D8C7-4214-89DB-4BD3BCB868FE}"/>
      </w:docPartPr>
      <w:docPartBody>
        <w:p w:rsidR="007F1811" w:rsidRDefault="00AF37B3">
          <w:pPr>
            <w:pStyle w:val="056E3CBE20B14900B9AA3E6734B6BEB1"/>
          </w:pPr>
          <w:r w:rsidRPr="00FA3EB3">
            <w:t>Signature</w:t>
          </w:r>
        </w:p>
      </w:docPartBody>
    </w:docPart>
    <w:docPart>
      <w:docPartPr>
        <w:name w:val="54FF506B1DB848DD9E86B9BE2A5AD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DB276-27B9-407B-9AC7-AABF681B0515}"/>
      </w:docPartPr>
      <w:docPartBody>
        <w:p w:rsidR="007F1811" w:rsidRDefault="00AF37B3">
          <w:pPr>
            <w:pStyle w:val="54FF506B1DB848DD9E86B9BE2A5AD553"/>
          </w:pPr>
          <w:r w:rsidRPr="00FA3EB3">
            <w:t>Name</w:t>
          </w:r>
        </w:p>
      </w:docPartBody>
    </w:docPart>
    <w:docPart>
      <w:docPartPr>
        <w:name w:val="37F587ECA41F49EB997A71E67E4B0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0F976-877B-4B8B-AB83-306480CA8387}"/>
      </w:docPartPr>
      <w:docPartBody>
        <w:p w:rsidR="007F1811" w:rsidRDefault="00AF37B3">
          <w:pPr>
            <w:pStyle w:val="37F587ECA41F49EB997A71E67E4B053B"/>
          </w:pPr>
          <w:r w:rsidRPr="00FA3EB3">
            <w:t>Signature of the Person Submitting this Form</w:t>
          </w:r>
        </w:p>
      </w:docPartBody>
    </w:docPart>
    <w:docPart>
      <w:docPartPr>
        <w:name w:val="6B0F4AE7E8F849EEBFE658D39F267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DC05-E44A-4908-B5EB-05D72A92B522}"/>
      </w:docPartPr>
      <w:docPartBody>
        <w:p w:rsidR="007F1811" w:rsidRDefault="00AF37B3">
          <w:pPr>
            <w:pStyle w:val="6B0F4AE7E8F849EEBFE658D39F26739D"/>
          </w:pPr>
          <w:r w:rsidRPr="00FA3EB3">
            <w:t>Name of the Person Submitting this Form (print)</w:t>
          </w:r>
        </w:p>
      </w:docPartBody>
    </w:docPart>
    <w:docPart>
      <w:docPartPr>
        <w:name w:val="9A15777B208E42B9A4D1B9F2391B6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82FE-EAB8-47F3-8CC0-B77AB1C20D61}"/>
      </w:docPartPr>
      <w:docPartBody>
        <w:p w:rsidR="007F1811" w:rsidRDefault="00AF37B3">
          <w:pPr>
            <w:pStyle w:val="9A15777B208E42B9A4D1B9F2391B6225"/>
          </w:pPr>
          <w:r w:rsidRPr="00FA3EB3">
            <w:t>Date of Signature</w:t>
          </w:r>
        </w:p>
      </w:docPartBody>
    </w:docPart>
    <w:docPart>
      <w:docPartPr>
        <w:name w:val="9A4C2DF9C93243E891663A821E1B1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23BBF-4210-4547-85B2-B14D248597F4}"/>
      </w:docPartPr>
      <w:docPartBody>
        <w:p w:rsidR="007F1811" w:rsidRDefault="00AF37B3">
          <w:pPr>
            <w:pStyle w:val="9A4C2DF9C93243E891663A821E1B146F"/>
          </w:pPr>
          <w:r w:rsidRPr="00FA3EB3">
            <w:t>MM</w:t>
          </w:r>
        </w:p>
      </w:docPartBody>
    </w:docPart>
    <w:docPart>
      <w:docPartPr>
        <w:name w:val="6A7238D3B4C141279402EE3EA30D3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D981F-EE18-488E-A19D-5E78B988675E}"/>
      </w:docPartPr>
      <w:docPartBody>
        <w:p w:rsidR="007F1811" w:rsidRDefault="00AF37B3">
          <w:pPr>
            <w:pStyle w:val="6A7238D3B4C141279402EE3EA30D3CC7"/>
          </w:pPr>
          <w:r w:rsidRPr="00FA3EB3">
            <w:t>DD</w:t>
          </w:r>
        </w:p>
      </w:docPartBody>
    </w:docPart>
    <w:docPart>
      <w:docPartPr>
        <w:name w:val="C3D4C3C28A2C4A94900B3A1770C10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5B124-2DD7-4D44-863C-70F3439A3C01}"/>
      </w:docPartPr>
      <w:docPartBody>
        <w:p w:rsidR="007F1811" w:rsidRDefault="00AF37B3">
          <w:pPr>
            <w:pStyle w:val="C3D4C3C28A2C4A94900B3A1770C10BF8"/>
          </w:pPr>
          <w:r w:rsidRPr="00FA3EB3">
            <w:t>YY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0E"/>
    <w:rsid w:val="000A4227"/>
    <w:rsid w:val="000F6A23"/>
    <w:rsid w:val="00362DC1"/>
    <w:rsid w:val="00621D32"/>
    <w:rsid w:val="00622DDE"/>
    <w:rsid w:val="00711A8F"/>
    <w:rsid w:val="007D56F7"/>
    <w:rsid w:val="007F1811"/>
    <w:rsid w:val="008E660E"/>
    <w:rsid w:val="00947939"/>
    <w:rsid w:val="00A13C99"/>
    <w:rsid w:val="00AF37B3"/>
    <w:rsid w:val="00B772A4"/>
    <w:rsid w:val="00BF6982"/>
    <w:rsid w:val="00D02BF8"/>
    <w:rsid w:val="00D24BBB"/>
    <w:rsid w:val="00FA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571981F9C334CD08310AFCE46CEECFC">
    <w:name w:val="D571981F9C334CD08310AFCE46CEECFC"/>
  </w:style>
  <w:style w:type="paragraph" w:customStyle="1" w:styleId="53CED7E3D2AD4A62A1FEA03EF63BB26B">
    <w:name w:val="53CED7E3D2AD4A62A1FEA03EF63BB26B"/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056E3CBE20B14900B9AA3E6734B6BEB1">
    <w:name w:val="056E3CBE20B14900B9AA3E6734B6BEB1"/>
  </w:style>
  <w:style w:type="paragraph" w:customStyle="1" w:styleId="54FF506B1DB848DD9E86B9BE2A5AD553">
    <w:name w:val="54FF506B1DB848DD9E86B9BE2A5AD553"/>
  </w:style>
  <w:style w:type="paragraph" w:customStyle="1" w:styleId="37F587ECA41F49EB997A71E67E4B053B">
    <w:name w:val="37F587ECA41F49EB997A71E67E4B053B"/>
  </w:style>
  <w:style w:type="paragraph" w:customStyle="1" w:styleId="6B0F4AE7E8F849EEBFE658D39F26739D">
    <w:name w:val="6B0F4AE7E8F849EEBFE658D39F26739D"/>
  </w:style>
  <w:style w:type="paragraph" w:customStyle="1" w:styleId="9A15777B208E42B9A4D1B9F2391B6225">
    <w:name w:val="9A15777B208E42B9A4D1B9F2391B6225"/>
  </w:style>
  <w:style w:type="paragraph" w:customStyle="1" w:styleId="9A4C2DF9C93243E891663A821E1B146F">
    <w:name w:val="9A4C2DF9C93243E891663A821E1B146F"/>
  </w:style>
  <w:style w:type="paragraph" w:customStyle="1" w:styleId="6A7238D3B4C141279402EE3EA30D3CC7">
    <w:name w:val="6A7238D3B4C141279402EE3EA30D3CC7"/>
  </w:style>
  <w:style w:type="paragraph" w:customStyle="1" w:styleId="C3D4C3C28A2C4A94900B3A1770C10BF8">
    <w:name w:val="C3D4C3C28A2C4A94900B3A1770C10B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Custom 53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945d2c57-1183-427d-a604-2e0ffdafb2d4" ContentTypeId="0x010100E583181B4ACE6A489EFBF8A71D16EFA4" PreviousValue="false" LastSyncTimeStamp="2023-08-31T09:39:40.74Z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6A4533268CC4274FB3838551D63FC1CB" ma:contentTypeVersion="2" ma:contentTypeDescription="" ma:contentTypeScope="" ma:versionID="bbf9ce0229891c2cd72cbaacaab31338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72d125fa876fc515721a556a54a2f9ce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B7DBCD-6697-422E-97B7-20FEE7752CD2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6CCD373B-0576-4E44-A284-0B50CBA69FE3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5C8FD774-1B5E-437E-BA97-7C2A38EA27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5CEAF1-5DD9-43CB-917E-EAA6ADA7C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Practice update form healthcare</Template>
  <TotalTime>24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3</cp:revision>
  <dcterms:created xsi:type="dcterms:W3CDTF">2026-06-05T08:42:00Z</dcterms:created>
  <dcterms:modified xsi:type="dcterms:W3CDTF">2026-06-10T11:10:00Z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0x010100E583181B4ACE6A489EFBF8A71D16EFA4006A4533268CC4274FB3838551D63FC1CB</vt:lpwstr>
  </property>
  <property fmtid="{D5CDD505-2E9C-101B-9397-08002B2CF9AE}" pid="3" name="PII/Sensitivity">
    <vt:lpwstr/>
  </property>
</Properties>
</file>