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-147" w:type="dxa"/>
        <w:tblLook w:val="0600" w:firstRow="0" w:lastRow="0" w:firstColumn="0" w:lastColumn="0" w:noHBand="1" w:noVBand="1"/>
      </w:tblPr>
      <w:tblGrid>
        <w:gridCol w:w="7379"/>
        <w:gridCol w:w="1614"/>
        <w:gridCol w:w="1944"/>
      </w:tblGrid>
      <w:tr w:rsidR="00D23DD2" w:rsidRPr="00FA3EB3" w14:paraId="16AA268F" w14:textId="77777777" w:rsidTr="00C00F47">
        <w:trPr>
          <w:trHeight w:val="1728"/>
        </w:trPr>
        <w:tc>
          <w:tcPr>
            <w:tcW w:w="7379" w:type="dxa"/>
            <w:vAlign w:val="center"/>
          </w:tcPr>
          <w:p w14:paraId="075B43E4" w14:textId="7BA282BA" w:rsidR="00D23DD2" w:rsidRPr="0039356D" w:rsidRDefault="00D23DD2" w:rsidP="00E3286D">
            <w:pPr>
              <w:pStyle w:val="Title"/>
              <w:rPr>
                <w:rFonts w:ascii="Aptos Display" w:hAnsi="Aptos Display" w:cs="Arial"/>
              </w:rPr>
            </w:pPr>
            <w:r w:rsidRPr="00DC7F0D">
              <w:rPr>
                <w:rFonts w:ascii="Aptos Display" w:hAnsi="Aptos Display" w:cs="Arial"/>
                <w:color w:val="52658F" w:themeColor="accent3"/>
                <w:sz w:val="56"/>
                <w:szCs w:val="56"/>
              </w:rPr>
              <w:t>Tender Submission Form Unit 69</w:t>
            </w:r>
            <w:r w:rsidR="0039356D" w:rsidRPr="00DC7F0D">
              <w:rPr>
                <w:rFonts w:ascii="Aptos Display" w:hAnsi="Aptos Display" w:cs="Arial"/>
                <w:color w:val="52658F" w:themeColor="accent3"/>
                <w:sz w:val="56"/>
                <w:szCs w:val="56"/>
              </w:rPr>
              <w:t xml:space="preserve"> Abergavenny Market</w:t>
            </w:r>
          </w:p>
        </w:tc>
        <w:tc>
          <w:tcPr>
            <w:tcW w:w="1614" w:type="dxa"/>
          </w:tcPr>
          <w:p w14:paraId="58C3624F" w14:textId="77777777" w:rsidR="00D23DD2" w:rsidRPr="00FA3EB3" w:rsidRDefault="00D23DD2" w:rsidP="00E3286D">
            <w:pPr>
              <w:spacing w:after="0"/>
              <w:jc w:val="right"/>
              <w:rPr>
                <w:noProof/>
              </w:rPr>
            </w:pPr>
          </w:p>
        </w:tc>
        <w:tc>
          <w:tcPr>
            <w:tcW w:w="1944" w:type="dxa"/>
            <w:vAlign w:val="center"/>
          </w:tcPr>
          <w:p w14:paraId="534845CA" w14:textId="11C1F43C" w:rsidR="00D23DD2" w:rsidRPr="00FA3EB3" w:rsidRDefault="00D23DD2" w:rsidP="00E3286D">
            <w:pPr>
              <w:spacing w:after="0"/>
              <w:jc w:val="right"/>
            </w:pPr>
            <w:r w:rsidRPr="00FA3EB3">
              <w:rPr>
                <w:noProof/>
              </w:rPr>
              <w:drawing>
                <wp:inline distT="0" distB="0" distL="0" distR="0" wp14:anchorId="00686DC6" wp14:editId="03992085">
                  <wp:extent cx="1071166" cy="765525"/>
                  <wp:effectExtent l="0" t="0" r="0" b="0"/>
                  <wp:docPr id="78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Picture 78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5435" cy="7685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sdt>
      <w:sdtPr>
        <w:id w:val="1493366786"/>
        <w:placeholder>
          <w:docPart w:val="D571981F9C334CD08310AFCE46CEECFC"/>
        </w:placeholder>
        <w:temporary/>
        <w:showingPlcHdr/>
        <w15:appearance w15:val="hidden"/>
      </w:sdtPr>
      <w:sdtEndPr/>
      <w:sdtContent>
        <w:p w14:paraId="4D1A22BB" w14:textId="77777777" w:rsidR="00E3286D" w:rsidRPr="00FA3EB3" w:rsidRDefault="00FD35A6" w:rsidP="00FD35A6">
          <w:pPr>
            <w:pStyle w:val="Heading1"/>
          </w:pPr>
          <w:r w:rsidRPr="00FA3EB3">
            <w:t>Instructions</w:t>
          </w:r>
        </w:p>
      </w:sdtContent>
    </w:sdt>
    <w:p w14:paraId="7EB34A8E" w14:textId="783C68B9" w:rsidR="00FD35A6" w:rsidRPr="00FA3EB3" w:rsidRDefault="00C651EE" w:rsidP="00C00F47">
      <w:r>
        <w:t xml:space="preserve">Please complete the Tender Form and ensure it is submitted no later than </w:t>
      </w:r>
      <w:r w:rsidRPr="009970E8">
        <w:rPr>
          <w:b/>
          <w:bCs/>
        </w:rPr>
        <w:t xml:space="preserve">12:00 noon on Friday </w:t>
      </w:r>
      <w:r w:rsidR="009970E8" w:rsidRPr="009970E8">
        <w:rPr>
          <w:b/>
          <w:bCs/>
        </w:rPr>
        <w:t>15</w:t>
      </w:r>
      <w:r w:rsidRPr="009970E8">
        <w:rPr>
          <w:b/>
          <w:bCs/>
          <w:vertAlign w:val="superscript"/>
        </w:rPr>
        <w:t>th</w:t>
      </w:r>
      <w:r w:rsidRPr="009970E8">
        <w:rPr>
          <w:b/>
          <w:bCs/>
        </w:rPr>
        <w:t xml:space="preserve"> May 2026</w:t>
      </w:r>
      <w:r>
        <w:t xml:space="preserve">. The completed Tender Form must be enclosed in a sealed envelope and submitted either by post or by hand to the following address: Estates Team, Monmouthshire County Council, County Hall, Usk, NP15 1GA. </w:t>
      </w:r>
    </w:p>
    <w:sdt>
      <w:sdtPr>
        <w:id w:val="831874971"/>
        <w:placeholder>
          <w:docPart w:val="B870093FD1D84C0F996879075CA46D42"/>
        </w:placeholder>
        <w:temporary/>
        <w:showingPlcHdr/>
        <w15:appearance w15:val="hidden"/>
      </w:sdtPr>
      <w:sdtEndPr/>
      <w:sdtContent>
        <w:p w14:paraId="3F4015A2" w14:textId="77777777" w:rsidR="00FD35A6" w:rsidRPr="00FA3EB3" w:rsidRDefault="00FD35A6" w:rsidP="00FD35A6">
          <w:pPr>
            <w:pStyle w:val="Heading1"/>
          </w:pPr>
          <w:r w:rsidRPr="00FA3EB3">
            <w:t>Practice Information</w:t>
          </w:r>
        </w:p>
      </w:sdtContent>
    </w:sdt>
    <w:tbl>
      <w:tblPr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</w:tblBorders>
        <w:tblLook w:val="0600" w:firstRow="0" w:lastRow="0" w:firstColumn="0" w:lastColumn="0" w:noHBand="1" w:noVBand="1"/>
      </w:tblPr>
      <w:tblGrid>
        <w:gridCol w:w="1413"/>
        <w:gridCol w:w="3402"/>
        <w:gridCol w:w="1984"/>
        <w:gridCol w:w="3991"/>
      </w:tblGrid>
      <w:tr w:rsidR="00C00F47" w:rsidRPr="00FA3EB3" w14:paraId="303C3545" w14:textId="77777777" w:rsidTr="00C651EE">
        <w:trPr>
          <w:trHeight w:val="544"/>
        </w:trPr>
        <w:tc>
          <w:tcPr>
            <w:tcW w:w="1413" w:type="dxa"/>
            <w:vMerge w:val="restart"/>
          </w:tcPr>
          <w:p w14:paraId="188ABEFF" w14:textId="72CF0297" w:rsidR="00687CFB" w:rsidRPr="00F00635" w:rsidRDefault="00C00F47" w:rsidP="00FD35A6">
            <w:pPr>
              <w:pStyle w:val="Labels"/>
              <w:rPr>
                <w:sz w:val="22"/>
                <w:szCs w:val="28"/>
              </w:rPr>
            </w:pPr>
            <w:r w:rsidRPr="00F00635">
              <w:rPr>
                <w:sz w:val="22"/>
                <w:szCs w:val="28"/>
              </w:rPr>
              <w:t>Name</w:t>
            </w:r>
          </w:p>
        </w:tc>
        <w:tc>
          <w:tcPr>
            <w:tcW w:w="3402" w:type="dxa"/>
            <w:shd w:val="clear" w:color="auto" w:fill="FFFFFF" w:themeFill="background1"/>
          </w:tcPr>
          <w:p w14:paraId="1DCDF9A1" w14:textId="328DF68D" w:rsidR="00687CFB" w:rsidRPr="00F00635" w:rsidRDefault="00687CFB" w:rsidP="00FD35A6">
            <w:pPr>
              <w:rPr>
                <w:szCs w:val="28"/>
              </w:rPr>
            </w:pPr>
          </w:p>
        </w:tc>
        <w:tc>
          <w:tcPr>
            <w:tcW w:w="1984" w:type="dxa"/>
            <w:vMerge w:val="restart"/>
          </w:tcPr>
          <w:p w14:paraId="358C5DEC" w14:textId="75A5E527" w:rsidR="00687CFB" w:rsidRPr="00F00635" w:rsidRDefault="00C00F47" w:rsidP="00C00F47">
            <w:pPr>
              <w:pStyle w:val="Labels"/>
              <w:rPr>
                <w:sz w:val="22"/>
                <w:szCs w:val="28"/>
              </w:rPr>
            </w:pPr>
            <w:r w:rsidRPr="00F00635">
              <w:rPr>
                <w:sz w:val="22"/>
                <w:szCs w:val="28"/>
              </w:rPr>
              <w:t>Address</w:t>
            </w:r>
          </w:p>
        </w:tc>
        <w:tc>
          <w:tcPr>
            <w:tcW w:w="3991" w:type="dxa"/>
            <w:vMerge w:val="restart"/>
            <w:shd w:val="clear" w:color="auto" w:fill="FFFFFF" w:themeFill="background1"/>
          </w:tcPr>
          <w:p w14:paraId="6A0DB8AD" w14:textId="77777777" w:rsidR="00687CFB" w:rsidRDefault="00687CFB" w:rsidP="00FD35A6"/>
          <w:p w14:paraId="67DF905D" w14:textId="77777777" w:rsidR="00C651EE" w:rsidRDefault="00C651EE" w:rsidP="00FD35A6"/>
          <w:p w14:paraId="7F256064" w14:textId="77777777" w:rsidR="00C651EE" w:rsidRDefault="00C651EE" w:rsidP="00FD35A6"/>
          <w:p w14:paraId="64FBF03D" w14:textId="77777777" w:rsidR="00C651EE" w:rsidRPr="00FA3EB3" w:rsidRDefault="00C651EE" w:rsidP="00FD35A6"/>
        </w:tc>
      </w:tr>
      <w:tr w:rsidR="00C00F47" w:rsidRPr="00FA3EB3" w14:paraId="6999E4ED" w14:textId="77777777" w:rsidTr="00C651EE">
        <w:trPr>
          <w:trHeight w:val="544"/>
        </w:trPr>
        <w:tc>
          <w:tcPr>
            <w:tcW w:w="1413" w:type="dxa"/>
            <w:vMerge/>
          </w:tcPr>
          <w:p w14:paraId="10D45B21" w14:textId="77777777" w:rsidR="00687CFB" w:rsidRPr="00F00635" w:rsidRDefault="00687CFB" w:rsidP="00FD35A6">
            <w:pPr>
              <w:pStyle w:val="Labels"/>
              <w:rPr>
                <w:sz w:val="22"/>
                <w:szCs w:val="28"/>
              </w:rPr>
            </w:pPr>
          </w:p>
        </w:tc>
        <w:tc>
          <w:tcPr>
            <w:tcW w:w="3402" w:type="dxa"/>
          </w:tcPr>
          <w:p w14:paraId="3DB8CA45" w14:textId="77777777" w:rsidR="00687CFB" w:rsidRPr="00F00635" w:rsidRDefault="00687CFB" w:rsidP="00FD35A6">
            <w:pPr>
              <w:rPr>
                <w:szCs w:val="28"/>
              </w:rPr>
            </w:pPr>
          </w:p>
        </w:tc>
        <w:tc>
          <w:tcPr>
            <w:tcW w:w="1984" w:type="dxa"/>
            <w:vMerge/>
          </w:tcPr>
          <w:p w14:paraId="75348544" w14:textId="77777777" w:rsidR="00687CFB" w:rsidRPr="00F00635" w:rsidRDefault="00687CFB" w:rsidP="00FD35A6">
            <w:pPr>
              <w:pStyle w:val="Labels"/>
              <w:rPr>
                <w:sz w:val="22"/>
                <w:szCs w:val="28"/>
              </w:rPr>
            </w:pPr>
          </w:p>
        </w:tc>
        <w:tc>
          <w:tcPr>
            <w:tcW w:w="3991" w:type="dxa"/>
            <w:vMerge/>
            <w:shd w:val="clear" w:color="auto" w:fill="FFFFFF" w:themeFill="background1"/>
          </w:tcPr>
          <w:p w14:paraId="7AE9777D" w14:textId="77777777" w:rsidR="00687CFB" w:rsidRPr="00FA3EB3" w:rsidRDefault="00687CFB" w:rsidP="00FD35A6"/>
        </w:tc>
      </w:tr>
      <w:tr w:rsidR="00C00F47" w:rsidRPr="00FA3EB3" w14:paraId="7611B9CC" w14:textId="77777777" w:rsidTr="00C651EE">
        <w:sdt>
          <w:sdtPr>
            <w:rPr>
              <w:sz w:val="22"/>
              <w:szCs w:val="28"/>
            </w:rPr>
            <w:id w:val="886532508"/>
            <w:placeholder>
              <w:docPart w:val="53CED7E3D2AD4A62A1FEA03EF63BB26B"/>
            </w:placeholder>
            <w:temporary/>
            <w:showingPlcHdr/>
            <w15:appearance w15:val="hidden"/>
          </w:sdtPr>
          <w:sdtEndPr/>
          <w:sdtContent>
            <w:tc>
              <w:tcPr>
                <w:tcW w:w="1413" w:type="dxa"/>
              </w:tcPr>
              <w:p w14:paraId="4FF0554D" w14:textId="77777777" w:rsidR="00FD35A6" w:rsidRPr="00F00635" w:rsidRDefault="00FD35A6" w:rsidP="00FD35A6">
                <w:pPr>
                  <w:pStyle w:val="Labels"/>
                  <w:rPr>
                    <w:sz w:val="22"/>
                    <w:szCs w:val="28"/>
                  </w:rPr>
                </w:pPr>
                <w:r w:rsidRPr="00F00635">
                  <w:rPr>
                    <w:sz w:val="22"/>
                    <w:szCs w:val="28"/>
                  </w:rPr>
                  <w:t>Telephone</w:t>
                </w:r>
              </w:p>
            </w:tc>
          </w:sdtContent>
        </w:sdt>
        <w:tc>
          <w:tcPr>
            <w:tcW w:w="3402" w:type="dxa"/>
            <w:shd w:val="clear" w:color="auto" w:fill="FFFFFF" w:themeFill="background1"/>
          </w:tcPr>
          <w:p w14:paraId="520558D1" w14:textId="77777777" w:rsidR="00FD35A6" w:rsidRPr="00F00635" w:rsidRDefault="00FD35A6" w:rsidP="00FD35A6">
            <w:pPr>
              <w:rPr>
                <w:szCs w:val="28"/>
              </w:rPr>
            </w:pPr>
          </w:p>
        </w:tc>
        <w:tc>
          <w:tcPr>
            <w:tcW w:w="1984" w:type="dxa"/>
          </w:tcPr>
          <w:p w14:paraId="322D2EB5" w14:textId="6BDB8289" w:rsidR="00FD35A6" w:rsidRPr="00F00635" w:rsidRDefault="00C00F47" w:rsidP="00FD35A6">
            <w:pPr>
              <w:pStyle w:val="Labels"/>
              <w:rPr>
                <w:sz w:val="22"/>
                <w:szCs w:val="28"/>
              </w:rPr>
            </w:pPr>
            <w:r w:rsidRPr="00F00635">
              <w:rPr>
                <w:sz w:val="22"/>
                <w:szCs w:val="28"/>
              </w:rPr>
              <w:t>Email address</w:t>
            </w:r>
          </w:p>
        </w:tc>
        <w:tc>
          <w:tcPr>
            <w:tcW w:w="3991" w:type="dxa"/>
            <w:shd w:val="clear" w:color="auto" w:fill="FFFFFF" w:themeFill="background1"/>
          </w:tcPr>
          <w:p w14:paraId="0A6594FF" w14:textId="77777777" w:rsidR="00FD35A6" w:rsidRPr="00FA3EB3" w:rsidRDefault="00FD35A6" w:rsidP="00FD35A6"/>
        </w:tc>
      </w:tr>
    </w:tbl>
    <w:p w14:paraId="21A810D2" w14:textId="77777777" w:rsidR="00FD35A6" w:rsidRPr="00FA3EB3" w:rsidRDefault="00FD35A6" w:rsidP="00FD35A6"/>
    <w:tbl>
      <w:tblPr>
        <w:tblStyle w:val="OfficeHours"/>
        <w:tblW w:w="10761" w:type="dxa"/>
        <w:tblLayout w:type="fixed"/>
        <w:tblLook w:val="0620" w:firstRow="1" w:lastRow="0" w:firstColumn="0" w:lastColumn="0" w:noHBand="1" w:noVBand="1"/>
      </w:tblPr>
      <w:tblGrid>
        <w:gridCol w:w="2160"/>
        <w:gridCol w:w="2655"/>
        <w:gridCol w:w="1847"/>
        <w:gridCol w:w="4099"/>
      </w:tblGrid>
      <w:tr w:rsidR="00687CFB" w:rsidRPr="00FA3EB3" w14:paraId="297B6C54" w14:textId="77777777" w:rsidTr="004745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tcW w:w="2160" w:type="dxa"/>
            <w:vAlign w:val="center"/>
          </w:tcPr>
          <w:p w14:paraId="452DE2C4" w14:textId="385EA79F" w:rsidR="00FD35A6" w:rsidRPr="00F00635" w:rsidRDefault="00C651EE" w:rsidP="00C651EE">
            <w:pPr>
              <w:jc w:val="left"/>
              <w:rPr>
                <w:b w:val="0"/>
                <w:bCs/>
              </w:rPr>
            </w:pPr>
            <w:r w:rsidRPr="00F00635">
              <w:rPr>
                <w:b w:val="0"/>
                <w:bCs/>
              </w:rPr>
              <w:t>Hereby offer the sum of:</w:t>
            </w:r>
          </w:p>
        </w:tc>
        <w:tc>
          <w:tcPr>
            <w:tcW w:w="2655" w:type="dxa"/>
            <w:shd w:val="clear" w:color="auto" w:fill="FFFFFF" w:themeFill="background1"/>
            <w:vAlign w:val="center"/>
          </w:tcPr>
          <w:p w14:paraId="0C6150A6" w14:textId="77777777" w:rsidR="00FD35A6" w:rsidRPr="00F00635" w:rsidRDefault="00FD35A6" w:rsidP="00687CFB">
            <w:pPr>
              <w:rPr>
                <w:b w:val="0"/>
                <w:bCs/>
              </w:rPr>
            </w:pPr>
          </w:p>
        </w:tc>
        <w:tc>
          <w:tcPr>
            <w:tcW w:w="1847" w:type="dxa"/>
            <w:vAlign w:val="center"/>
          </w:tcPr>
          <w:p w14:paraId="0C5FA2CF" w14:textId="32C29A63" w:rsidR="00FD35A6" w:rsidRPr="00F00635" w:rsidRDefault="00C651EE" w:rsidP="00CC2A31">
            <w:pPr>
              <w:jc w:val="left"/>
              <w:rPr>
                <w:b w:val="0"/>
                <w:bCs/>
              </w:rPr>
            </w:pPr>
            <w:r w:rsidRPr="00F00635">
              <w:rPr>
                <w:b w:val="0"/>
                <w:bCs/>
              </w:rPr>
              <w:t>(in writing)</w:t>
            </w:r>
          </w:p>
        </w:tc>
        <w:tc>
          <w:tcPr>
            <w:tcW w:w="4099" w:type="dxa"/>
            <w:shd w:val="clear" w:color="auto" w:fill="FFFFFF" w:themeFill="background1"/>
            <w:vAlign w:val="center"/>
          </w:tcPr>
          <w:p w14:paraId="4BF5A302" w14:textId="77777777" w:rsidR="00FD35A6" w:rsidRPr="00F00635" w:rsidRDefault="00FD35A6" w:rsidP="00687CFB">
            <w:pPr>
              <w:rPr>
                <w:b w:val="0"/>
                <w:bCs/>
              </w:rPr>
            </w:pPr>
          </w:p>
        </w:tc>
      </w:tr>
      <w:tr w:rsidR="00687CFB" w:rsidRPr="00FA3EB3" w14:paraId="5A17408A" w14:textId="77777777" w:rsidTr="004745B2">
        <w:trPr>
          <w:trHeight w:val="187"/>
        </w:trPr>
        <w:tc>
          <w:tcPr>
            <w:tcW w:w="2160" w:type="dxa"/>
            <w:vAlign w:val="center"/>
          </w:tcPr>
          <w:p w14:paraId="7EF79BDE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2655" w:type="dxa"/>
            <w:vAlign w:val="center"/>
          </w:tcPr>
          <w:p w14:paraId="7C238D2E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1847" w:type="dxa"/>
            <w:vAlign w:val="center"/>
          </w:tcPr>
          <w:p w14:paraId="7AEC0F86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4099" w:type="dxa"/>
            <w:vAlign w:val="center"/>
          </w:tcPr>
          <w:p w14:paraId="4D1C8496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</w:tr>
      <w:tr w:rsidR="00687CFB" w:rsidRPr="00FA3EB3" w14:paraId="3343296D" w14:textId="77777777" w:rsidTr="004745B2">
        <w:trPr>
          <w:trHeight w:val="360"/>
        </w:trPr>
        <w:tc>
          <w:tcPr>
            <w:tcW w:w="2160" w:type="dxa"/>
            <w:vAlign w:val="center"/>
          </w:tcPr>
          <w:p w14:paraId="4913C400" w14:textId="6F9E9B5F" w:rsidR="00687CFB" w:rsidRPr="00F00635" w:rsidRDefault="00C651EE" w:rsidP="00232876">
            <w:pPr>
              <w:rPr>
                <w:bCs/>
              </w:rPr>
            </w:pPr>
            <w:r w:rsidRPr="00F00635">
              <w:rPr>
                <w:bCs/>
              </w:rPr>
              <w:t>With a bond of:</w:t>
            </w:r>
          </w:p>
        </w:tc>
        <w:tc>
          <w:tcPr>
            <w:tcW w:w="2655" w:type="dxa"/>
            <w:shd w:val="clear" w:color="auto" w:fill="FFFFFF" w:themeFill="background1"/>
            <w:vAlign w:val="center"/>
          </w:tcPr>
          <w:p w14:paraId="165313FC" w14:textId="77777777" w:rsidR="00687CFB" w:rsidRPr="00F00635" w:rsidRDefault="00687CFB" w:rsidP="00687CFB">
            <w:pPr>
              <w:rPr>
                <w:bCs/>
              </w:rPr>
            </w:pPr>
          </w:p>
        </w:tc>
        <w:tc>
          <w:tcPr>
            <w:tcW w:w="1847" w:type="dxa"/>
            <w:vAlign w:val="center"/>
          </w:tcPr>
          <w:p w14:paraId="0C32782D" w14:textId="5C7C1E8B" w:rsidR="00687CFB" w:rsidRPr="00F00635" w:rsidRDefault="00C651EE" w:rsidP="00CC2A31">
            <w:pPr>
              <w:rPr>
                <w:bCs/>
              </w:rPr>
            </w:pPr>
            <w:r w:rsidRPr="00F00635">
              <w:rPr>
                <w:bCs/>
              </w:rPr>
              <w:t xml:space="preserve">Equivalent to </w:t>
            </w:r>
            <w:r w:rsidR="00331F16">
              <w:rPr>
                <w:bCs/>
              </w:rPr>
              <w:t>3</w:t>
            </w:r>
            <w:r w:rsidRPr="00F00635">
              <w:rPr>
                <w:bCs/>
              </w:rPr>
              <w:t xml:space="preserve"> months fee</w:t>
            </w:r>
          </w:p>
        </w:tc>
        <w:tc>
          <w:tcPr>
            <w:tcW w:w="4099" w:type="dxa"/>
            <w:shd w:val="clear" w:color="auto" w:fill="FFFFFF" w:themeFill="background1"/>
            <w:vAlign w:val="center"/>
          </w:tcPr>
          <w:p w14:paraId="073910B8" w14:textId="77777777" w:rsidR="00687CFB" w:rsidRPr="00F00635" w:rsidRDefault="00687CFB" w:rsidP="00687CFB">
            <w:pPr>
              <w:rPr>
                <w:bCs/>
              </w:rPr>
            </w:pPr>
          </w:p>
        </w:tc>
      </w:tr>
      <w:tr w:rsidR="00687CFB" w:rsidRPr="00FA3EB3" w14:paraId="32747C10" w14:textId="77777777" w:rsidTr="004745B2">
        <w:trPr>
          <w:trHeight w:val="187"/>
        </w:trPr>
        <w:tc>
          <w:tcPr>
            <w:tcW w:w="2160" w:type="dxa"/>
            <w:vAlign w:val="center"/>
          </w:tcPr>
          <w:p w14:paraId="3299187C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2655" w:type="dxa"/>
            <w:vAlign w:val="center"/>
          </w:tcPr>
          <w:p w14:paraId="364D1760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1847" w:type="dxa"/>
            <w:vAlign w:val="center"/>
          </w:tcPr>
          <w:p w14:paraId="46869EE8" w14:textId="77777777" w:rsidR="00687CFB" w:rsidRPr="00F00635" w:rsidRDefault="00687CFB" w:rsidP="00CC2A31">
            <w:pPr>
              <w:rPr>
                <w:bCs/>
                <w:sz w:val="6"/>
                <w:szCs w:val="6"/>
              </w:rPr>
            </w:pPr>
          </w:p>
        </w:tc>
        <w:tc>
          <w:tcPr>
            <w:tcW w:w="4099" w:type="dxa"/>
            <w:vAlign w:val="center"/>
          </w:tcPr>
          <w:p w14:paraId="358B0CBD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</w:tr>
      <w:tr w:rsidR="00F00635" w:rsidRPr="00FA3EB3" w14:paraId="7C2CF108" w14:textId="77777777" w:rsidTr="004745B2">
        <w:trPr>
          <w:trHeight w:val="360"/>
        </w:trPr>
        <w:tc>
          <w:tcPr>
            <w:tcW w:w="2160" w:type="dxa"/>
            <w:vAlign w:val="center"/>
          </w:tcPr>
          <w:p w14:paraId="39C83DA4" w14:textId="2884DA5A" w:rsidR="00F00635" w:rsidRPr="00F00635" w:rsidRDefault="00F00635" w:rsidP="00232876">
            <w:pPr>
              <w:rPr>
                <w:bCs/>
              </w:rPr>
            </w:pPr>
            <w:r w:rsidRPr="00F00635">
              <w:rPr>
                <w:bCs/>
              </w:rPr>
              <w:t xml:space="preserve">Proposed trading name and business: </w:t>
            </w:r>
            <w:r w:rsidR="00CC2A31">
              <w:rPr>
                <w:bCs/>
              </w:rPr>
              <w:t>(please give details about your experience &amp; business)</w:t>
            </w:r>
          </w:p>
        </w:tc>
        <w:tc>
          <w:tcPr>
            <w:tcW w:w="8601" w:type="dxa"/>
            <w:gridSpan w:val="3"/>
            <w:shd w:val="clear" w:color="auto" w:fill="FFFFFF" w:themeFill="background1"/>
            <w:vAlign w:val="top"/>
          </w:tcPr>
          <w:p w14:paraId="0FEE0D40" w14:textId="77777777" w:rsidR="00F00635" w:rsidRPr="00F00635" w:rsidRDefault="00F00635" w:rsidP="00CC2A31">
            <w:pPr>
              <w:rPr>
                <w:bCs/>
              </w:rPr>
            </w:pPr>
          </w:p>
          <w:p w14:paraId="3631C312" w14:textId="77777777" w:rsidR="00F00635" w:rsidRPr="00F00635" w:rsidRDefault="00F00635" w:rsidP="00CC2A31">
            <w:pPr>
              <w:rPr>
                <w:bCs/>
              </w:rPr>
            </w:pPr>
          </w:p>
          <w:p w14:paraId="03CC2659" w14:textId="77777777" w:rsidR="00F00635" w:rsidRPr="00F00635" w:rsidRDefault="00F00635" w:rsidP="00CC2A31">
            <w:pPr>
              <w:rPr>
                <w:bCs/>
              </w:rPr>
            </w:pPr>
          </w:p>
          <w:p w14:paraId="5E157475" w14:textId="77777777" w:rsidR="00F00635" w:rsidRPr="00F00635" w:rsidRDefault="00F00635" w:rsidP="00CC2A31">
            <w:pPr>
              <w:rPr>
                <w:bCs/>
              </w:rPr>
            </w:pPr>
          </w:p>
          <w:p w14:paraId="39F4E697" w14:textId="77777777" w:rsidR="00F00635" w:rsidRDefault="00F00635" w:rsidP="00CC2A31">
            <w:pPr>
              <w:rPr>
                <w:bCs/>
              </w:rPr>
            </w:pPr>
          </w:p>
          <w:p w14:paraId="66E30B02" w14:textId="77777777" w:rsidR="00CC2A31" w:rsidRDefault="00CC2A31" w:rsidP="00CC2A31">
            <w:pPr>
              <w:rPr>
                <w:bCs/>
              </w:rPr>
            </w:pPr>
          </w:p>
          <w:p w14:paraId="0453BF46" w14:textId="77777777" w:rsidR="00CC2A31" w:rsidRDefault="00CC2A31" w:rsidP="00CC2A31">
            <w:pPr>
              <w:rPr>
                <w:bCs/>
              </w:rPr>
            </w:pPr>
          </w:p>
          <w:p w14:paraId="20F2A0C3" w14:textId="77777777" w:rsidR="00CC2A31" w:rsidRPr="00F00635" w:rsidRDefault="00CC2A31" w:rsidP="00CC2A31">
            <w:pPr>
              <w:rPr>
                <w:bCs/>
              </w:rPr>
            </w:pPr>
          </w:p>
          <w:p w14:paraId="212F8984" w14:textId="77777777" w:rsidR="00F00635" w:rsidRPr="00F00635" w:rsidRDefault="00F00635" w:rsidP="00CC2A31">
            <w:pPr>
              <w:rPr>
                <w:bCs/>
              </w:rPr>
            </w:pPr>
          </w:p>
          <w:p w14:paraId="381797F2" w14:textId="77777777" w:rsidR="00F00635" w:rsidRPr="00F00635" w:rsidRDefault="00F00635" w:rsidP="00CC2A31">
            <w:pPr>
              <w:rPr>
                <w:bCs/>
              </w:rPr>
            </w:pPr>
          </w:p>
        </w:tc>
      </w:tr>
      <w:tr w:rsidR="00687CFB" w:rsidRPr="00FA3EB3" w14:paraId="50016085" w14:textId="77777777" w:rsidTr="004745B2">
        <w:trPr>
          <w:trHeight w:val="187"/>
        </w:trPr>
        <w:tc>
          <w:tcPr>
            <w:tcW w:w="2160" w:type="dxa"/>
            <w:vAlign w:val="center"/>
          </w:tcPr>
          <w:p w14:paraId="6327C31B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2655" w:type="dxa"/>
            <w:vAlign w:val="center"/>
          </w:tcPr>
          <w:p w14:paraId="0774BEC0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1847" w:type="dxa"/>
            <w:vAlign w:val="center"/>
          </w:tcPr>
          <w:p w14:paraId="24C67A5B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4099" w:type="dxa"/>
            <w:vAlign w:val="center"/>
          </w:tcPr>
          <w:p w14:paraId="6D50CE25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</w:tr>
      <w:tr w:rsidR="00687CFB" w:rsidRPr="00FA3EB3" w14:paraId="77809B29" w14:textId="77777777" w:rsidTr="004745B2">
        <w:trPr>
          <w:trHeight w:val="360"/>
        </w:trPr>
        <w:tc>
          <w:tcPr>
            <w:tcW w:w="2160" w:type="dxa"/>
            <w:vAlign w:val="center"/>
          </w:tcPr>
          <w:p w14:paraId="5FE0AA8D" w14:textId="0C8B11CE" w:rsidR="00687CFB" w:rsidRPr="00F00635" w:rsidRDefault="00F00635" w:rsidP="00232876">
            <w:pPr>
              <w:rPr>
                <w:bCs/>
              </w:rPr>
            </w:pPr>
            <w:r w:rsidRPr="00F00635">
              <w:rPr>
                <w:bCs/>
              </w:rPr>
              <w:t>Business Plan provided:</w:t>
            </w:r>
          </w:p>
        </w:tc>
        <w:tc>
          <w:tcPr>
            <w:tcW w:w="2655" w:type="dxa"/>
            <w:shd w:val="clear" w:color="auto" w:fill="FFFFFF" w:themeFill="background1"/>
            <w:vAlign w:val="center"/>
          </w:tcPr>
          <w:p w14:paraId="48FBD410" w14:textId="567C7480" w:rsidR="00687CFB" w:rsidRPr="00F00635" w:rsidRDefault="00F00635" w:rsidP="00687CFB">
            <w:pPr>
              <w:rPr>
                <w:bCs/>
              </w:rPr>
            </w:pPr>
            <w:r w:rsidRPr="00F00635">
              <w:rPr>
                <w:bCs/>
              </w:rPr>
              <w:t>Yes / No</w:t>
            </w:r>
          </w:p>
        </w:tc>
        <w:tc>
          <w:tcPr>
            <w:tcW w:w="1847" w:type="dxa"/>
            <w:vAlign w:val="center"/>
          </w:tcPr>
          <w:p w14:paraId="000358C9" w14:textId="2A8A417B" w:rsidR="00687CFB" w:rsidRPr="00F00635" w:rsidRDefault="00CC2A31" w:rsidP="00687CFB">
            <w:pPr>
              <w:rPr>
                <w:bCs/>
              </w:rPr>
            </w:pPr>
            <w:r>
              <w:rPr>
                <w:bCs/>
              </w:rPr>
              <w:t>Trading Days</w:t>
            </w:r>
          </w:p>
        </w:tc>
        <w:tc>
          <w:tcPr>
            <w:tcW w:w="4099" w:type="dxa"/>
            <w:shd w:val="clear" w:color="auto" w:fill="FFFFFF" w:themeFill="background1"/>
            <w:vAlign w:val="center"/>
          </w:tcPr>
          <w:p w14:paraId="1B71CADF" w14:textId="2C2C816B" w:rsidR="00687CFB" w:rsidRPr="00F00635" w:rsidRDefault="00687CFB" w:rsidP="00687CFB">
            <w:pPr>
              <w:rPr>
                <w:bCs/>
              </w:rPr>
            </w:pPr>
          </w:p>
        </w:tc>
      </w:tr>
      <w:tr w:rsidR="00687CFB" w:rsidRPr="00FA3EB3" w14:paraId="29B76F4E" w14:textId="77777777" w:rsidTr="004745B2">
        <w:trPr>
          <w:trHeight w:val="187"/>
        </w:trPr>
        <w:tc>
          <w:tcPr>
            <w:tcW w:w="2160" w:type="dxa"/>
            <w:vAlign w:val="center"/>
          </w:tcPr>
          <w:p w14:paraId="1BCD6CDE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2655" w:type="dxa"/>
            <w:vAlign w:val="center"/>
          </w:tcPr>
          <w:p w14:paraId="32D65159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1847" w:type="dxa"/>
            <w:vAlign w:val="center"/>
          </w:tcPr>
          <w:p w14:paraId="62FB8EDC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4099" w:type="dxa"/>
            <w:vAlign w:val="center"/>
          </w:tcPr>
          <w:p w14:paraId="67A46B5B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</w:tr>
      <w:tr w:rsidR="00CC2A31" w:rsidRPr="00FA3EB3" w14:paraId="3F62A1B4" w14:textId="77777777" w:rsidTr="004745B2">
        <w:trPr>
          <w:trHeight w:val="360"/>
        </w:trPr>
        <w:tc>
          <w:tcPr>
            <w:tcW w:w="2160" w:type="dxa"/>
            <w:vAlign w:val="center"/>
          </w:tcPr>
          <w:p w14:paraId="7D35D6BA" w14:textId="1AD06B5B" w:rsidR="00CC2A31" w:rsidRPr="00F00635" w:rsidRDefault="00CC2A31" w:rsidP="00687CFB">
            <w:pPr>
              <w:rPr>
                <w:bCs/>
              </w:rPr>
            </w:pPr>
            <w:r>
              <w:rPr>
                <w:bCs/>
              </w:rPr>
              <w:t>Do you intend on making any changes / improvements to the unit?</w:t>
            </w:r>
          </w:p>
        </w:tc>
        <w:tc>
          <w:tcPr>
            <w:tcW w:w="8601" w:type="dxa"/>
            <w:gridSpan w:val="3"/>
            <w:shd w:val="clear" w:color="auto" w:fill="FFFFFF" w:themeFill="background1"/>
            <w:vAlign w:val="top"/>
          </w:tcPr>
          <w:p w14:paraId="7489EDFE" w14:textId="77777777" w:rsidR="00CC2A31" w:rsidRDefault="00CC2A31" w:rsidP="00CC2A31">
            <w:pPr>
              <w:rPr>
                <w:bCs/>
              </w:rPr>
            </w:pPr>
          </w:p>
          <w:p w14:paraId="36E00F9F" w14:textId="77777777" w:rsidR="004745B2" w:rsidRDefault="004745B2" w:rsidP="00CC2A31">
            <w:pPr>
              <w:rPr>
                <w:bCs/>
              </w:rPr>
            </w:pPr>
          </w:p>
          <w:p w14:paraId="1AADAAEC" w14:textId="77777777" w:rsidR="004745B2" w:rsidRDefault="004745B2" w:rsidP="00CC2A31">
            <w:pPr>
              <w:rPr>
                <w:bCs/>
              </w:rPr>
            </w:pPr>
          </w:p>
          <w:p w14:paraId="1F2F564C" w14:textId="77777777" w:rsidR="004745B2" w:rsidRDefault="004745B2" w:rsidP="00CC2A31">
            <w:pPr>
              <w:rPr>
                <w:bCs/>
              </w:rPr>
            </w:pPr>
          </w:p>
          <w:p w14:paraId="212A846A" w14:textId="77777777" w:rsidR="004745B2" w:rsidRDefault="004745B2" w:rsidP="00CC2A31">
            <w:pPr>
              <w:rPr>
                <w:bCs/>
              </w:rPr>
            </w:pPr>
          </w:p>
          <w:p w14:paraId="1D968E11" w14:textId="77777777" w:rsidR="004745B2" w:rsidRDefault="004745B2" w:rsidP="00CC2A31">
            <w:pPr>
              <w:rPr>
                <w:bCs/>
              </w:rPr>
            </w:pPr>
          </w:p>
          <w:p w14:paraId="06744096" w14:textId="77777777" w:rsidR="004745B2" w:rsidRDefault="004745B2" w:rsidP="00CC2A31">
            <w:pPr>
              <w:rPr>
                <w:bCs/>
              </w:rPr>
            </w:pPr>
          </w:p>
          <w:p w14:paraId="2979C40B" w14:textId="77777777" w:rsidR="004745B2" w:rsidRPr="00F00635" w:rsidRDefault="004745B2" w:rsidP="00CC2A31">
            <w:pPr>
              <w:rPr>
                <w:bCs/>
              </w:rPr>
            </w:pPr>
          </w:p>
        </w:tc>
      </w:tr>
      <w:tr w:rsidR="00687CFB" w:rsidRPr="00FA3EB3" w14:paraId="28965AC4" w14:textId="77777777" w:rsidTr="004745B2">
        <w:trPr>
          <w:trHeight w:val="187"/>
        </w:trPr>
        <w:tc>
          <w:tcPr>
            <w:tcW w:w="2160" w:type="dxa"/>
            <w:vAlign w:val="center"/>
          </w:tcPr>
          <w:p w14:paraId="45E249B6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2655" w:type="dxa"/>
            <w:vAlign w:val="center"/>
          </w:tcPr>
          <w:p w14:paraId="1532A45C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1847" w:type="dxa"/>
            <w:vAlign w:val="center"/>
          </w:tcPr>
          <w:p w14:paraId="52D81DB6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4099" w:type="dxa"/>
            <w:vAlign w:val="center"/>
          </w:tcPr>
          <w:p w14:paraId="47F8A31D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</w:tr>
      <w:tr w:rsidR="004745B2" w:rsidRPr="00FA3EB3" w14:paraId="3F590C20" w14:textId="77777777" w:rsidTr="004745B2">
        <w:trPr>
          <w:trHeight w:val="360"/>
        </w:trPr>
        <w:tc>
          <w:tcPr>
            <w:tcW w:w="2160" w:type="dxa"/>
            <w:vAlign w:val="center"/>
          </w:tcPr>
          <w:p w14:paraId="2B24D2C4" w14:textId="63479793" w:rsidR="004745B2" w:rsidRPr="00F00635" w:rsidRDefault="004745B2" w:rsidP="00232876">
            <w:pPr>
              <w:rPr>
                <w:bCs/>
              </w:rPr>
            </w:pPr>
          </w:p>
        </w:tc>
        <w:tc>
          <w:tcPr>
            <w:tcW w:w="8601" w:type="dxa"/>
            <w:gridSpan w:val="3"/>
            <w:vAlign w:val="center"/>
          </w:tcPr>
          <w:p w14:paraId="1701E91F" w14:textId="77777777" w:rsidR="004745B2" w:rsidRPr="00F00635" w:rsidRDefault="004745B2" w:rsidP="00687CFB">
            <w:pPr>
              <w:rPr>
                <w:bCs/>
              </w:rPr>
            </w:pPr>
          </w:p>
        </w:tc>
      </w:tr>
      <w:tr w:rsidR="00687CFB" w:rsidRPr="00FA3EB3" w14:paraId="1D3DD704" w14:textId="77777777" w:rsidTr="004745B2">
        <w:trPr>
          <w:trHeight w:val="187"/>
        </w:trPr>
        <w:tc>
          <w:tcPr>
            <w:tcW w:w="2160" w:type="dxa"/>
            <w:vAlign w:val="center"/>
          </w:tcPr>
          <w:p w14:paraId="5632F480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2655" w:type="dxa"/>
            <w:vAlign w:val="center"/>
          </w:tcPr>
          <w:p w14:paraId="7BDABA46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1847" w:type="dxa"/>
            <w:vAlign w:val="center"/>
          </w:tcPr>
          <w:p w14:paraId="1128FF3A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4099" w:type="dxa"/>
            <w:vAlign w:val="center"/>
          </w:tcPr>
          <w:p w14:paraId="6CD407D8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</w:tr>
      <w:tr w:rsidR="004745B2" w:rsidRPr="00FA3EB3" w14:paraId="07FD1426" w14:textId="77777777" w:rsidTr="004745B2">
        <w:trPr>
          <w:trHeight w:val="360"/>
        </w:trPr>
        <w:tc>
          <w:tcPr>
            <w:tcW w:w="2160" w:type="dxa"/>
            <w:vAlign w:val="center"/>
          </w:tcPr>
          <w:p w14:paraId="686E7D82" w14:textId="4C562168" w:rsidR="004745B2" w:rsidRPr="00F00635" w:rsidRDefault="004745B2" w:rsidP="00232876">
            <w:pPr>
              <w:rPr>
                <w:bCs/>
              </w:rPr>
            </w:pPr>
          </w:p>
        </w:tc>
        <w:tc>
          <w:tcPr>
            <w:tcW w:w="8601" w:type="dxa"/>
            <w:gridSpan w:val="3"/>
            <w:vAlign w:val="center"/>
          </w:tcPr>
          <w:p w14:paraId="288B6DB9" w14:textId="77777777" w:rsidR="004745B2" w:rsidRPr="00F00635" w:rsidRDefault="004745B2" w:rsidP="00687CFB">
            <w:pPr>
              <w:rPr>
                <w:bCs/>
              </w:rPr>
            </w:pPr>
          </w:p>
        </w:tc>
      </w:tr>
    </w:tbl>
    <w:p w14:paraId="12FAA34A" w14:textId="77777777" w:rsidR="00232876" w:rsidRDefault="00232876" w:rsidP="00FD35A6"/>
    <w:p w14:paraId="62EFB37C" w14:textId="77777777" w:rsidR="004745B2" w:rsidRDefault="004745B2" w:rsidP="00FD35A6"/>
    <w:p w14:paraId="22BFE8E0" w14:textId="77777777" w:rsidR="004745B2" w:rsidRDefault="004745B2" w:rsidP="00FD35A6"/>
    <w:p w14:paraId="32A6F278" w14:textId="77777777" w:rsidR="00186354" w:rsidRDefault="00186354" w:rsidP="00FD35A6"/>
    <w:p w14:paraId="68B5D11B" w14:textId="77777777" w:rsidR="004745B2" w:rsidRDefault="004745B2" w:rsidP="00FD35A6"/>
    <w:p w14:paraId="56741806" w14:textId="77777777" w:rsidR="004745B2" w:rsidRDefault="004745B2" w:rsidP="00FD35A6"/>
    <w:p w14:paraId="402710F4" w14:textId="77777777" w:rsidR="005C6B78" w:rsidRDefault="005C6B78" w:rsidP="00FD35A6">
      <w:r>
        <w:t xml:space="preserve">My offer is based upon the attached Letting Particulars and the terms and conditions stated below. </w:t>
      </w:r>
    </w:p>
    <w:p w14:paraId="4933B3E4" w14:textId="3C2F022C" w:rsidR="005C6B78" w:rsidRDefault="005C6B78" w:rsidP="00FD35A6">
      <w:r>
        <w:t xml:space="preserve">A </w:t>
      </w:r>
      <w:proofErr w:type="spellStart"/>
      <w:r>
        <w:t>Licence</w:t>
      </w:r>
      <w:proofErr w:type="spellEnd"/>
      <w:r>
        <w:t xml:space="preserve"> length of 12 months (renewed annually)</w:t>
      </w:r>
    </w:p>
    <w:p w14:paraId="0DD88577" w14:textId="77777777" w:rsidR="005C6B78" w:rsidRDefault="005C6B78" w:rsidP="00FD35A6">
      <w:r>
        <w:t>Permitted use: A1 Retail Use</w:t>
      </w:r>
    </w:p>
    <w:p w14:paraId="0B9D0602" w14:textId="4F6C334A" w:rsidR="005C6B78" w:rsidRDefault="005C6B78" w:rsidP="00FD35A6">
      <w:r>
        <w:t xml:space="preserve">To provide a minimum of 1 </w:t>
      </w:r>
      <w:proofErr w:type="spellStart"/>
      <w:r w:rsidR="00186354">
        <w:t>month’s</w:t>
      </w:r>
      <w:r>
        <w:t xml:space="preserve"> notice</w:t>
      </w:r>
      <w:proofErr w:type="spellEnd"/>
      <w:r>
        <w:t xml:space="preserve"> to terminate the agreement</w:t>
      </w:r>
    </w:p>
    <w:p w14:paraId="184667B4" w14:textId="273ED4F9" w:rsidR="005C6B78" w:rsidRDefault="005C6B78" w:rsidP="00FD35A6">
      <w:r>
        <w:t>Payment of a deposit</w:t>
      </w:r>
      <w:r w:rsidR="00186354">
        <w:t xml:space="preserve"> equivalent to 3 </w:t>
      </w:r>
      <w:proofErr w:type="gramStart"/>
      <w:r w:rsidR="00186354">
        <w:t>month’s</w:t>
      </w:r>
      <w:proofErr w:type="gramEnd"/>
      <w:r w:rsidR="00186354">
        <w:t xml:space="preserve"> rent</w:t>
      </w:r>
    </w:p>
    <w:p w14:paraId="547F65DC" w14:textId="2DB78DA0" w:rsidR="005C6B78" w:rsidRDefault="005C6B78" w:rsidP="00FD35A6">
      <w:r>
        <w:t xml:space="preserve">Trading 4 days a week (days/times specified in </w:t>
      </w:r>
      <w:r w:rsidR="00A533E3">
        <w:t xml:space="preserve">marketing </w:t>
      </w:r>
      <w:r>
        <w:t>particulars)</w:t>
      </w:r>
    </w:p>
    <w:p w14:paraId="44E9CBE8" w14:textId="48D9901C" w:rsidR="005C6B78" w:rsidRDefault="005C6B78" w:rsidP="00FD35A6">
      <w:r>
        <w:t xml:space="preserve">Additional trading days are to be paid on a pro-rata basis </w:t>
      </w:r>
    </w:p>
    <w:p w14:paraId="7727D3E8" w14:textId="77777777" w:rsidR="005C6B78" w:rsidRDefault="005C6B78" w:rsidP="00FD35A6"/>
    <w:p w14:paraId="7075B5A4" w14:textId="77777777" w:rsidR="005C6B78" w:rsidRDefault="005C6B78" w:rsidP="00FD35A6"/>
    <w:p w14:paraId="79232135" w14:textId="4DF94FC2" w:rsidR="004745B2" w:rsidRDefault="005C6B78" w:rsidP="00FD35A6">
      <w:r>
        <w:t xml:space="preserve">I understand that the Council does not bind itself to accept the highest or any offer and that I shall be notified in writing if my offer is accepted. </w:t>
      </w:r>
    </w:p>
    <w:p w14:paraId="391888C0" w14:textId="77777777" w:rsidR="004745B2" w:rsidRPr="00FA3EB3" w:rsidRDefault="004745B2" w:rsidP="00FD35A6"/>
    <w:tbl>
      <w:tblPr>
        <w:tblW w:w="0" w:type="auto"/>
        <w:tblLook w:val="0600" w:firstRow="0" w:lastRow="0" w:firstColumn="0" w:lastColumn="0" w:noHBand="1" w:noVBand="1"/>
      </w:tblPr>
      <w:tblGrid>
        <w:gridCol w:w="2160"/>
        <w:gridCol w:w="4050"/>
        <w:gridCol w:w="270"/>
        <w:gridCol w:w="810"/>
        <w:gridCol w:w="3500"/>
      </w:tblGrid>
      <w:tr w:rsidR="00232876" w:rsidRPr="00FA3EB3" w14:paraId="0BC40413" w14:textId="77777777" w:rsidTr="00232876">
        <w:trPr>
          <w:trHeight w:val="360"/>
        </w:trPr>
        <w:tc>
          <w:tcPr>
            <w:tcW w:w="2160" w:type="dxa"/>
            <w:tcBorders>
              <w:top w:val="single" w:sz="4" w:space="0" w:color="BFBFBF" w:themeColor="background1" w:themeShade="BF"/>
            </w:tcBorders>
            <w:vAlign w:val="center"/>
          </w:tcPr>
          <w:p w14:paraId="34570B2D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4050" w:type="dxa"/>
            <w:tcBorders>
              <w:top w:val="single" w:sz="4" w:space="0" w:color="BFBFBF" w:themeColor="background1" w:themeShade="BF"/>
            </w:tcBorders>
            <w:vAlign w:val="center"/>
          </w:tcPr>
          <w:p w14:paraId="0A548728" w14:textId="77777777" w:rsidR="00FA3EB3" w:rsidRPr="00FA3EB3" w:rsidRDefault="00FA3EB3" w:rsidP="00FA3EB3"/>
        </w:tc>
        <w:tc>
          <w:tcPr>
            <w:tcW w:w="270" w:type="dxa"/>
            <w:tcBorders>
              <w:top w:val="single" w:sz="4" w:space="0" w:color="BFBFBF" w:themeColor="background1" w:themeShade="BF"/>
            </w:tcBorders>
            <w:vAlign w:val="center"/>
          </w:tcPr>
          <w:p w14:paraId="67D1B9C8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810" w:type="dxa"/>
            <w:tcBorders>
              <w:top w:val="single" w:sz="4" w:space="0" w:color="BFBFBF" w:themeColor="background1" w:themeShade="BF"/>
            </w:tcBorders>
            <w:vAlign w:val="center"/>
          </w:tcPr>
          <w:p w14:paraId="73D12CF5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3500" w:type="dxa"/>
            <w:tcBorders>
              <w:top w:val="single" w:sz="4" w:space="0" w:color="BFBFBF" w:themeColor="background1" w:themeShade="BF"/>
            </w:tcBorders>
            <w:vAlign w:val="center"/>
          </w:tcPr>
          <w:p w14:paraId="3AB6A425" w14:textId="77777777" w:rsidR="00232876" w:rsidRPr="00FA3EB3" w:rsidRDefault="00232876" w:rsidP="00232876">
            <w:pPr>
              <w:pStyle w:val="NoSpacing"/>
            </w:pPr>
          </w:p>
        </w:tc>
      </w:tr>
      <w:tr w:rsidR="00687CFB" w:rsidRPr="00FA3EB3" w14:paraId="2DE146B9" w14:textId="77777777" w:rsidTr="00232876">
        <w:trPr>
          <w:trHeight w:val="360"/>
        </w:trPr>
        <w:sdt>
          <w:sdtPr>
            <w:id w:val="2115246489"/>
            <w:placeholder>
              <w:docPart w:val="056E3CBE20B14900B9AA3E6734B6BEB1"/>
            </w:placeholder>
            <w:temporary/>
            <w:showingPlcHdr/>
            <w15:appearance w15:val="hidden"/>
          </w:sdtPr>
          <w:sdtEndPr/>
          <w:sdtContent>
            <w:tc>
              <w:tcPr>
                <w:tcW w:w="2160" w:type="dxa"/>
                <w:vAlign w:val="center"/>
              </w:tcPr>
              <w:p w14:paraId="79DCFE34" w14:textId="77777777" w:rsidR="00687CFB" w:rsidRPr="00FA3EB3" w:rsidRDefault="00232876" w:rsidP="00232876">
                <w:pPr>
                  <w:pStyle w:val="NoSpacing"/>
                </w:pPr>
                <w:r w:rsidRPr="00FA3EB3">
                  <w:t>Signature</w:t>
                </w:r>
              </w:p>
            </w:tc>
          </w:sdtContent>
        </w:sdt>
        <w:tc>
          <w:tcPr>
            <w:tcW w:w="4050" w:type="dxa"/>
            <w:shd w:val="clear" w:color="auto" w:fill="FFFFFF" w:themeFill="background1"/>
            <w:vAlign w:val="center"/>
          </w:tcPr>
          <w:p w14:paraId="2E10FEA9" w14:textId="77777777" w:rsidR="00687CFB" w:rsidRPr="00FA3EB3" w:rsidRDefault="00687CFB" w:rsidP="00232876">
            <w:pPr>
              <w:pStyle w:val="NoSpacing"/>
            </w:pPr>
          </w:p>
        </w:tc>
        <w:tc>
          <w:tcPr>
            <w:tcW w:w="270" w:type="dxa"/>
            <w:vAlign w:val="center"/>
          </w:tcPr>
          <w:p w14:paraId="5D067747" w14:textId="77777777" w:rsidR="00687CFB" w:rsidRPr="00FA3EB3" w:rsidRDefault="00687CFB" w:rsidP="00232876">
            <w:pPr>
              <w:pStyle w:val="NoSpacing"/>
            </w:pPr>
          </w:p>
        </w:tc>
        <w:sdt>
          <w:sdtPr>
            <w:id w:val="-1603715072"/>
            <w:placeholder>
              <w:docPart w:val="54FF506B1DB848DD9E86B9BE2A5AD553"/>
            </w:placeholder>
            <w:temporary/>
            <w:showingPlcHdr/>
            <w15:appearance w15:val="hidden"/>
          </w:sdtPr>
          <w:sdtEndPr/>
          <w:sdtContent>
            <w:tc>
              <w:tcPr>
                <w:tcW w:w="810" w:type="dxa"/>
                <w:vAlign w:val="center"/>
              </w:tcPr>
              <w:p w14:paraId="5C1ACF7C" w14:textId="77777777" w:rsidR="00687CFB" w:rsidRPr="00FA3EB3" w:rsidRDefault="00232876" w:rsidP="00232876">
                <w:pPr>
                  <w:pStyle w:val="NoSpacing"/>
                </w:pPr>
                <w:r w:rsidRPr="00FA3EB3">
                  <w:t>Name</w:t>
                </w:r>
              </w:p>
            </w:tc>
          </w:sdtContent>
        </w:sdt>
        <w:tc>
          <w:tcPr>
            <w:tcW w:w="3500" w:type="dxa"/>
            <w:shd w:val="clear" w:color="auto" w:fill="FFFFFF" w:themeFill="background1"/>
            <w:vAlign w:val="center"/>
          </w:tcPr>
          <w:p w14:paraId="0B96A915" w14:textId="77777777" w:rsidR="00687CFB" w:rsidRPr="00FA3EB3" w:rsidRDefault="00687CFB" w:rsidP="00232876">
            <w:pPr>
              <w:pStyle w:val="NoSpacing"/>
            </w:pPr>
          </w:p>
        </w:tc>
      </w:tr>
      <w:tr w:rsidR="00232876" w:rsidRPr="00FA3EB3" w14:paraId="3BA15AA5" w14:textId="77777777" w:rsidTr="00232876">
        <w:trPr>
          <w:trHeight w:val="360"/>
        </w:trPr>
        <w:tc>
          <w:tcPr>
            <w:tcW w:w="2160" w:type="dxa"/>
          </w:tcPr>
          <w:p w14:paraId="3662F49C" w14:textId="77777777" w:rsidR="00232876" w:rsidRPr="00FA3EB3" w:rsidRDefault="00232876" w:rsidP="00232876">
            <w:pPr>
              <w:pStyle w:val="NoSpacing"/>
            </w:pPr>
          </w:p>
        </w:tc>
        <w:sdt>
          <w:sdtPr>
            <w:id w:val="-1424941974"/>
            <w:placeholder>
              <w:docPart w:val="37F587ECA41F49EB997A71E67E4B053B"/>
            </w:placeholder>
            <w:temporary/>
            <w:showingPlcHdr/>
            <w15:appearance w15:val="hidden"/>
          </w:sdtPr>
          <w:sdtEndPr/>
          <w:sdtContent>
            <w:tc>
              <w:tcPr>
                <w:tcW w:w="4050" w:type="dxa"/>
              </w:tcPr>
              <w:p w14:paraId="0D4ED081" w14:textId="77777777" w:rsidR="00232876" w:rsidRPr="00FA3EB3" w:rsidRDefault="00232876" w:rsidP="00232876">
                <w:pPr>
                  <w:pStyle w:val="Field"/>
                </w:pPr>
                <w:r w:rsidRPr="00FA3EB3">
                  <w:t>Signature of the Person Submitting this Form</w:t>
                </w:r>
              </w:p>
            </w:tc>
          </w:sdtContent>
        </w:sdt>
        <w:tc>
          <w:tcPr>
            <w:tcW w:w="270" w:type="dxa"/>
          </w:tcPr>
          <w:p w14:paraId="23A19173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810" w:type="dxa"/>
          </w:tcPr>
          <w:p w14:paraId="08559F2E" w14:textId="77777777" w:rsidR="00232876" w:rsidRPr="00FA3EB3" w:rsidRDefault="00232876" w:rsidP="00232876">
            <w:pPr>
              <w:pStyle w:val="NoSpacing"/>
            </w:pPr>
          </w:p>
        </w:tc>
        <w:sdt>
          <w:sdtPr>
            <w:id w:val="-1027253848"/>
            <w:placeholder>
              <w:docPart w:val="6B0F4AE7E8F849EEBFE658D39F26739D"/>
            </w:placeholder>
            <w:temporary/>
            <w:showingPlcHdr/>
            <w15:appearance w15:val="hidden"/>
          </w:sdtPr>
          <w:sdtEndPr/>
          <w:sdtContent>
            <w:tc>
              <w:tcPr>
                <w:tcW w:w="3500" w:type="dxa"/>
              </w:tcPr>
              <w:p w14:paraId="57C8563E" w14:textId="77777777" w:rsidR="00232876" w:rsidRPr="00FA3EB3" w:rsidRDefault="00232876" w:rsidP="00232876">
                <w:pPr>
                  <w:pStyle w:val="Field"/>
                </w:pPr>
                <w:r w:rsidRPr="00FA3EB3">
                  <w:t>Name of the Person Submitting this Form (print)</w:t>
                </w:r>
              </w:p>
            </w:tc>
          </w:sdtContent>
        </w:sdt>
      </w:tr>
    </w:tbl>
    <w:p w14:paraId="381F48C7" w14:textId="77777777" w:rsidR="00687CFB" w:rsidRPr="00FA3EB3" w:rsidRDefault="00687CFB"/>
    <w:tbl>
      <w:tblPr>
        <w:tblW w:w="4792" w:type="dxa"/>
        <w:tblLook w:val="0600" w:firstRow="0" w:lastRow="0" w:firstColumn="0" w:lastColumn="0" w:noHBand="1" w:noVBand="1"/>
      </w:tblPr>
      <w:tblGrid>
        <w:gridCol w:w="2160"/>
        <w:gridCol w:w="720"/>
        <w:gridCol w:w="236"/>
        <w:gridCol w:w="720"/>
        <w:gridCol w:w="236"/>
        <w:gridCol w:w="720"/>
      </w:tblGrid>
      <w:tr w:rsidR="00232876" w:rsidRPr="00FA3EB3" w14:paraId="4182637A" w14:textId="77777777" w:rsidTr="00232876">
        <w:trPr>
          <w:trHeight w:val="360"/>
        </w:trPr>
        <w:sdt>
          <w:sdtPr>
            <w:id w:val="1220785300"/>
            <w:placeholder>
              <w:docPart w:val="9A15777B208E42B9A4D1B9F2391B6225"/>
            </w:placeholder>
            <w:temporary/>
            <w:showingPlcHdr/>
            <w15:appearance w15:val="hidden"/>
          </w:sdtPr>
          <w:sdtEndPr/>
          <w:sdtContent>
            <w:tc>
              <w:tcPr>
                <w:tcW w:w="2160" w:type="dxa"/>
                <w:vAlign w:val="center"/>
              </w:tcPr>
              <w:p w14:paraId="2337D628" w14:textId="77777777" w:rsidR="00232876" w:rsidRPr="00FA3EB3" w:rsidRDefault="00232876" w:rsidP="00232876">
                <w:pPr>
                  <w:pStyle w:val="NoSpacing"/>
                </w:pPr>
                <w:r w:rsidRPr="00FA3EB3">
                  <w:t>Date of Signature</w:t>
                </w:r>
              </w:p>
            </w:tc>
          </w:sdtContent>
        </w:sdt>
        <w:tc>
          <w:tcPr>
            <w:tcW w:w="720" w:type="dxa"/>
            <w:shd w:val="clear" w:color="auto" w:fill="FFFFFF" w:themeFill="background1"/>
            <w:vAlign w:val="center"/>
          </w:tcPr>
          <w:p w14:paraId="301F8A88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236" w:type="dxa"/>
            <w:vAlign w:val="center"/>
          </w:tcPr>
          <w:p w14:paraId="4512609E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720" w:type="dxa"/>
            <w:shd w:val="clear" w:color="auto" w:fill="FFFFFF" w:themeFill="background1"/>
            <w:vAlign w:val="center"/>
          </w:tcPr>
          <w:p w14:paraId="6D1165BD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236" w:type="dxa"/>
            <w:vAlign w:val="center"/>
          </w:tcPr>
          <w:p w14:paraId="4F78E36B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720" w:type="dxa"/>
            <w:shd w:val="clear" w:color="auto" w:fill="FFFFFF" w:themeFill="background1"/>
          </w:tcPr>
          <w:p w14:paraId="6BB95F1A" w14:textId="77777777" w:rsidR="00232876" w:rsidRPr="00FA3EB3" w:rsidRDefault="00232876" w:rsidP="00232876">
            <w:pPr>
              <w:pStyle w:val="NoSpacing"/>
            </w:pPr>
          </w:p>
        </w:tc>
      </w:tr>
      <w:tr w:rsidR="00232876" w:rsidRPr="00FA3EB3" w14:paraId="1D95ADDA" w14:textId="77777777" w:rsidTr="00232876">
        <w:trPr>
          <w:trHeight w:val="360"/>
        </w:trPr>
        <w:tc>
          <w:tcPr>
            <w:tcW w:w="2160" w:type="dxa"/>
          </w:tcPr>
          <w:p w14:paraId="422F230D" w14:textId="77777777" w:rsidR="00232876" w:rsidRPr="00FA3EB3" w:rsidRDefault="00232876" w:rsidP="00232876">
            <w:pPr>
              <w:pStyle w:val="Field"/>
            </w:pPr>
          </w:p>
        </w:tc>
        <w:sdt>
          <w:sdtPr>
            <w:id w:val="1445736183"/>
            <w:placeholder>
              <w:docPart w:val="9A4C2DF9C93243E891663A821E1B146F"/>
            </w:placeholder>
            <w:temporary/>
            <w:showingPlcHdr/>
            <w15:appearance w15:val="hidden"/>
          </w:sdtPr>
          <w:sdtEndPr/>
          <w:sdtContent>
            <w:tc>
              <w:tcPr>
                <w:tcW w:w="720" w:type="dxa"/>
              </w:tcPr>
              <w:p w14:paraId="25607A7F" w14:textId="77777777" w:rsidR="00232876" w:rsidRPr="00FA3EB3" w:rsidRDefault="00232876" w:rsidP="00232876">
                <w:pPr>
                  <w:pStyle w:val="Field"/>
                </w:pPr>
                <w:r w:rsidRPr="00FA3EB3">
                  <w:t>MM</w:t>
                </w:r>
              </w:p>
            </w:tc>
          </w:sdtContent>
        </w:sdt>
        <w:tc>
          <w:tcPr>
            <w:tcW w:w="236" w:type="dxa"/>
          </w:tcPr>
          <w:p w14:paraId="01482CA3" w14:textId="77777777" w:rsidR="00232876" w:rsidRPr="00FA3EB3" w:rsidRDefault="00232876" w:rsidP="00232876">
            <w:pPr>
              <w:pStyle w:val="Field"/>
            </w:pPr>
          </w:p>
        </w:tc>
        <w:sdt>
          <w:sdtPr>
            <w:id w:val="-1419480618"/>
            <w:placeholder>
              <w:docPart w:val="6A7238D3B4C141279402EE3EA30D3CC7"/>
            </w:placeholder>
            <w:temporary/>
            <w:showingPlcHdr/>
            <w15:appearance w15:val="hidden"/>
          </w:sdtPr>
          <w:sdtEndPr/>
          <w:sdtContent>
            <w:tc>
              <w:tcPr>
                <w:tcW w:w="720" w:type="dxa"/>
              </w:tcPr>
              <w:p w14:paraId="48E51C2A" w14:textId="77777777" w:rsidR="00232876" w:rsidRPr="00FA3EB3" w:rsidRDefault="00232876" w:rsidP="00232876">
                <w:pPr>
                  <w:pStyle w:val="Field"/>
                </w:pPr>
                <w:r w:rsidRPr="00FA3EB3">
                  <w:t>DD</w:t>
                </w:r>
              </w:p>
            </w:tc>
          </w:sdtContent>
        </w:sdt>
        <w:tc>
          <w:tcPr>
            <w:tcW w:w="236" w:type="dxa"/>
          </w:tcPr>
          <w:p w14:paraId="187664E2" w14:textId="77777777" w:rsidR="00232876" w:rsidRPr="00FA3EB3" w:rsidRDefault="00232876" w:rsidP="00232876">
            <w:pPr>
              <w:pStyle w:val="Field"/>
            </w:pPr>
          </w:p>
        </w:tc>
        <w:sdt>
          <w:sdtPr>
            <w:id w:val="138628743"/>
            <w:placeholder>
              <w:docPart w:val="C3D4C3C28A2C4A94900B3A1770C10BF8"/>
            </w:placeholder>
            <w:temporary/>
            <w:showingPlcHdr/>
            <w15:appearance w15:val="hidden"/>
          </w:sdtPr>
          <w:sdtEndPr/>
          <w:sdtContent>
            <w:tc>
              <w:tcPr>
                <w:tcW w:w="720" w:type="dxa"/>
              </w:tcPr>
              <w:p w14:paraId="1108E714" w14:textId="77777777" w:rsidR="00232876" w:rsidRPr="00FA3EB3" w:rsidRDefault="00232876" w:rsidP="00232876">
                <w:pPr>
                  <w:pStyle w:val="Field"/>
                </w:pPr>
                <w:r w:rsidRPr="00FA3EB3">
                  <w:t>YY</w:t>
                </w:r>
              </w:p>
            </w:tc>
          </w:sdtContent>
        </w:sdt>
      </w:tr>
    </w:tbl>
    <w:p w14:paraId="123B57E5" w14:textId="77777777" w:rsidR="00687CFB" w:rsidRPr="00FA3EB3" w:rsidRDefault="00687CFB" w:rsidP="00FD35A6"/>
    <w:sectPr w:rsidR="00687CFB" w:rsidRPr="00FA3EB3" w:rsidSect="00E3286D">
      <w:headerReference w:type="default" r:id="rId11"/>
      <w:pgSz w:w="12240" w:h="15840"/>
      <w:pgMar w:top="360" w:right="720" w:bottom="720" w:left="720" w:header="360" w:footer="3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B425EF" w14:textId="77777777" w:rsidR="00863747" w:rsidRDefault="00863747" w:rsidP="001A0130">
      <w:pPr>
        <w:spacing w:after="0" w:line="240" w:lineRule="auto"/>
      </w:pPr>
      <w:r>
        <w:separator/>
      </w:r>
    </w:p>
  </w:endnote>
  <w:endnote w:type="continuationSeparator" w:id="0">
    <w:p w14:paraId="621C801F" w14:textId="77777777" w:rsidR="00863747" w:rsidRDefault="00863747" w:rsidP="001A01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6B33AB" w14:textId="77777777" w:rsidR="00863747" w:rsidRDefault="00863747" w:rsidP="001A0130">
      <w:pPr>
        <w:spacing w:after="0" w:line="240" w:lineRule="auto"/>
      </w:pPr>
      <w:r>
        <w:separator/>
      </w:r>
    </w:p>
  </w:footnote>
  <w:footnote w:type="continuationSeparator" w:id="0">
    <w:p w14:paraId="5FEA8CE5" w14:textId="77777777" w:rsidR="00863747" w:rsidRDefault="00863747" w:rsidP="001A01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B4A83E" w14:textId="77777777" w:rsidR="001A0130" w:rsidRDefault="00FD35A6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094EFDC7" wp14:editId="3A1C4BEC">
              <wp:simplePos x="0" y="0"/>
              <wp:positionH relativeFrom="page">
                <wp:posOffset>236220</wp:posOffset>
              </wp:positionH>
              <wp:positionV relativeFrom="page">
                <wp:posOffset>548679</wp:posOffset>
              </wp:positionV>
              <wp:extent cx="7285737" cy="9270443"/>
              <wp:effectExtent l="0" t="0" r="0" b="6985"/>
              <wp:wrapNone/>
              <wp:docPr id="26" name="Group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285737" cy="9270443"/>
                        <a:chOff x="0" y="312420"/>
                        <a:chExt cx="7287768" cy="9268995"/>
                      </a:xfrm>
                    </wpg:grpSpPr>
                    <wps:wsp>
                      <wps:cNvPr id="3" name="Rectangle 3">
                        <a:extLst>
                          <a:ext uri="{FF2B5EF4-FFF2-40B4-BE49-F238E27FC236}">
                            <a16:creationId xmlns:a16="http://schemas.microsoft.com/office/drawing/2014/main" id="{4FB03EB0-31AC-464A-A4CF-52AA945A224D}"/>
                          </a:ext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s:cNvPr>
                      <wps:cNvSpPr/>
                      <wps:spPr>
                        <a:xfrm>
                          <a:off x="0" y="1264920"/>
                          <a:ext cx="7287768" cy="83164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g:grpSp>
                      <wpg:cNvPr id="21" name="Group 21"/>
                      <wpg:cNvGrpSpPr/>
                      <wpg:grpSpPr>
                        <a:xfrm>
                          <a:off x="205740" y="312420"/>
                          <a:ext cx="644436" cy="644436"/>
                          <a:chOff x="0" y="0"/>
                          <a:chExt cx="644436" cy="644436"/>
                        </a:xfrm>
                      </wpg:grpSpPr>
                      <wps:wsp>
                        <wps:cNvPr id="22" name="Oval 22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s:cNvPr>
                        <wps:cNvSpPr/>
                        <wps:spPr>
                          <a:xfrm>
                            <a:off x="0" y="0"/>
                            <a:ext cx="644436" cy="64443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alpha val="2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g:grpSp>
                        <wpg:cNvPr id="23" name="Group 22" descr="Icon Information Update"/>
                        <wpg:cNvGrpSpPr/>
                        <wpg:grpSpPr>
                          <a:xfrm>
                            <a:off x="144780" y="144780"/>
                            <a:ext cx="356028" cy="360000"/>
                            <a:chOff x="0" y="0"/>
                            <a:chExt cx="4138163" cy="4184332"/>
                          </a:xfrm>
                          <a:solidFill>
                            <a:schemeClr val="bg1"/>
                          </a:solidFill>
                        </wpg:grpSpPr>
                        <wps:wsp>
                          <wps:cNvPr id="24" name="Freeform: Shape 24"/>
                          <wps:cNvSpPr/>
                          <wps:spPr>
                            <a:xfrm>
                              <a:off x="0" y="202882"/>
                              <a:ext cx="3914775" cy="3981450"/>
                            </a:xfrm>
                            <a:custGeom>
                              <a:avLst/>
                              <a:gdLst>
                                <a:gd name="connsiteX0" fmla="*/ 3750469 w 3914775"/>
                                <a:gd name="connsiteY0" fmla="*/ 1936909 h 3981450"/>
                                <a:gd name="connsiteX1" fmla="*/ 3588544 w 3914775"/>
                                <a:gd name="connsiteY1" fmla="*/ 2098834 h 3981450"/>
                                <a:gd name="connsiteX2" fmla="*/ 3588544 w 3914775"/>
                                <a:gd name="connsiteY2" fmla="*/ 3438049 h 3981450"/>
                                <a:gd name="connsiteX3" fmla="*/ 3368516 w 3914775"/>
                                <a:gd name="connsiteY3" fmla="*/ 3655219 h 3981450"/>
                                <a:gd name="connsiteX4" fmla="*/ 552926 w 3914775"/>
                                <a:gd name="connsiteY4" fmla="*/ 3655219 h 3981450"/>
                                <a:gd name="connsiteX5" fmla="*/ 330994 w 3914775"/>
                                <a:gd name="connsiteY5" fmla="*/ 3438049 h 3981450"/>
                                <a:gd name="connsiteX6" fmla="*/ 330994 w 3914775"/>
                                <a:gd name="connsiteY6" fmla="*/ 545306 h 3981450"/>
                                <a:gd name="connsiteX7" fmla="*/ 552926 w 3914775"/>
                                <a:gd name="connsiteY7" fmla="*/ 330994 h 3981450"/>
                                <a:gd name="connsiteX8" fmla="*/ 1644491 w 3914775"/>
                                <a:gd name="connsiteY8" fmla="*/ 330994 h 3981450"/>
                                <a:gd name="connsiteX9" fmla="*/ 1806416 w 3914775"/>
                                <a:gd name="connsiteY9" fmla="*/ 169069 h 3981450"/>
                                <a:gd name="connsiteX10" fmla="*/ 1644491 w 3914775"/>
                                <a:gd name="connsiteY10" fmla="*/ 7144 h 3981450"/>
                                <a:gd name="connsiteX11" fmla="*/ 552926 w 3914775"/>
                                <a:gd name="connsiteY11" fmla="*/ 7144 h 3981450"/>
                                <a:gd name="connsiteX12" fmla="*/ 7144 w 3914775"/>
                                <a:gd name="connsiteY12" fmla="*/ 545306 h 3981450"/>
                                <a:gd name="connsiteX13" fmla="*/ 7144 w 3914775"/>
                                <a:gd name="connsiteY13" fmla="*/ 3438049 h 3981450"/>
                                <a:gd name="connsiteX14" fmla="*/ 552926 w 3914775"/>
                                <a:gd name="connsiteY14" fmla="*/ 3979069 h 3981450"/>
                                <a:gd name="connsiteX15" fmla="*/ 3368516 w 3914775"/>
                                <a:gd name="connsiteY15" fmla="*/ 3979069 h 3981450"/>
                                <a:gd name="connsiteX16" fmla="*/ 3912394 w 3914775"/>
                                <a:gd name="connsiteY16" fmla="*/ 3438049 h 3981450"/>
                                <a:gd name="connsiteX17" fmla="*/ 3912394 w 3914775"/>
                                <a:gd name="connsiteY17" fmla="*/ 2098834 h 3981450"/>
                                <a:gd name="connsiteX18" fmla="*/ 3750469 w 3914775"/>
                                <a:gd name="connsiteY18" fmla="*/ 1936909 h 398145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</a:cxnLst>
                              <a:rect l="l" t="t" r="r" b="b"/>
                              <a:pathLst>
                                <a:path w="3914775" h="3981450">
                                  <a:moveTo>
                                    <a:pt x="3750469" y="1936909"/>
                                  </a:moveTo>
                                  <a:cubicBezTo>
                                    <a:pt x="3660934" y="1936909"/>
                                    <a:pt x="3588544" y="2009299"/>
                                    <a:pt x="3588544" y="2098834"/>
                                  </a:cubicBezTo>
                                  <a:lnTo>
                                    <a:pt x="3588544" y="3438049"/>
                                  </a:lnTo>
                                  <a:cubicBezTo>
                                    <a:pt x="3588544" y="3559016"/>
                                    <a:pt x="3488531" y="3655219"/>
                                    <a:pt x="3368516" y="3655219"/>
                                  </a:cubicBezTo>
                                  <a:lnTo>
                                    <a:pt x="552926" y="3655219"/>
                                  </a:lnTo>
                                  <a:cubicBezTo>
                                    <a:pt x="431959" y="3655219"/>
                                    <a:pt x="330994" y="3559016"/>
                                    <a:pt x="330994" y="3438049"/>
                                  </a:cubicBezTo>
                                  <a:lnTo>
                                    <a:pt x="330994" y="545306"/>
                                  </a:lnTo>
                                  <a:cubicBezTo>
                                    <a:pt x="330994" y="424339"/>
                                    <a:pt x="431959" y="330994"/>
                                    <a:pt x="552926" y="330994"/>
                                  </a:cubicBezTo>
                                  <a:lnTo>
                                    <a:pt x="1644491" y="330994"/>
                                  </a:lnTo>
                                  <a:cubicBezTo>
                                    <a:pt x="1734026" y="330994"/>
                                    <a:pt x="1806416" y="258604"/>
                                    <a:pt x="1806416" y="169069"/>
                                  </a:cubicBezTo>
                                  <a:cubicBezTo>
                                    <a:pt x="1806416" y="79534"/>
                                    <a:pt x="1734026" y="7144"/>
                                    <a:pt x="1644491" y="7144"/>
                                  </a:cubicBezTo>
                                  <a:lnTo>
                                    <a:pt x="552926" y="7144"/>
                                  </a:lnTo>
                                  <a:cubicBezTo>
                                    <a:pt x="253841" y="7144"/>
                                    <a:pt x="7144" y="246221"/>
                                    <a:pt x="7144" y="545306"/>
                                  </a:cubicBezTo>
                                  <a:lnTo>
                                    <a:pt x="7144" y="3438049"/>
                                  </a:lnTo>
                                  <a:cubicBezTo>
                                    <a:pt x="7144" y="3737134"/>
                                    <a:pt x="253841" y="3979069"/>
                                    <a:pt x="552926" y="3979069"/>
                                  </a:cubicBezTo>
                                  <a:lnTo>
                                    <a:pt x="3368516" y="3979069"/>
                                  </a:lnTo>
                                  <a:cubicBezTo>
                                    <a:pt x="3667601" y="3979069"/>
                                    <a:pt x="3912394" y="3738086"/>
                                    <a:pt x="3912394" y="3438049"/>
                                  </a:cubicBezTo>
                                  <a:lnTo>
                                    <a:pt x="3912394" y="2098834"/>
                                  </a:lnTo>
                                  <a:cubicBezTo>
                                    <a:pt x="3912394" y="2010251"/>
                                    <a:pt x="3840004" y="1936909"/>
                                    <a:pt x="3750469" y="1936909"/>
                                  </a:cubicBezTo>
                                  <a:close/>
                                </a:path>
                              </a:pathLst>
                            </a:custGeom>
                            <a:grpFill/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" name="Freeform: Shape 25"/>
                          <wps:cNvSpPr/>
                          <wps:spPr>
                            <a:xfrm>
                              <a:off x="1271138" y="0"/>
                              <a:ext cx="2867025" cy="2895600"/>
                            </a:xfrm>
                            <a:custGeom>
                              <a:avLst/>
                              <a:gdLst>
                                <a:gd name="connsiteX0" fmla="*/ 2471711 w 2867025"/>
                                <a:gd name="connsiteY0" fmla="*/ 141446 h 2895600"/>
                                <a:gd name="connsiteX1" fmla="*/ 2154528 w 2867025"/>
                                <a:gd name="connsiteY1" fmla="*/ 7144 h 2895600"/>
                                <a:gd name="connsiteX2" fmla="*/ 1836393 w 2867025"/>
                                <a:gd name="connsiteY2" fmla="*/ 138589 h 2895600"/>
                                <a:gd name="connsiteX3" fmla="*/ 380973 w 2867025"/>
                                <a:gd name="connsiteY3" fmla="*/ 1594009 h 2895600"/>
                                <a:gd name="connsiteX4" fmla="*/ 266673 w 2867025"/>
                                <a:gd name="connsiteY4" fmla="*/ 1789271 h 2895600"/>
                                <a:gd name="connsiteX5" fmla="*/ 13308 w 2867025"/>
                                <a:gd name="connsiteY5" fmla="*/ 2686526 h 2895600"/>
                                <a:gd name="connsiteX6" fmla="*/ 56171 w 2867025"/>
                                <a:gd name="connsiteY6" fmla="*/ 2846546 h 2895600"/>
                                <a:gd name="connsiteX7" fmla="*/ 169518 w 2867025"/>
                                <a:gd name="connsiteY7" fmla="*/ 2892266 h 2895600"/>
                                <a:gd name="connsiteX8" fmla="*/ 217143 w 2867025"/>
                                <a:gd name="connsiteY8" fmla="*/ 2884646 h 2895600"/>
                                <a:gd name="connsiteX9" fmla="*/ 1089633 w 2867025"/>
                                <a:gd name="connsiteY9" fmla="*/ 2616041 h 2895600"/>
                                <a:gd name="connsiteX10" fmla="*/ 1274418 w 2867025"/>
                                <a:gd name="connsiteY10" fmla="*/ 2504599 h 2895600"/>
                                <a:gd name="connsiteX11" fmla="*/ 1274418 w 2867025"/>
                                <a:gd name="connsiteY11" fmla="*/ 2504599 h 2895600"/>
                                <a:gd name="connsiteX12" fmla="*/ 2735553 w 2867025"/>
                                <a:gd name="connsiteY12" fmla="*/ 1043464 h 2895600"/>
                                <a:gd name="connsiteX13" fmla="*/ 2738411 w 2867025"/>
                                <a:gd name="connsiteY13" fmla="*/ 412909 h 2895600"/>
                                <a:gd name="connsiteX14" fmla="*/ 2471711 w 2867025"/>
                                <a:gd name="connsiteY14" fmla="*/ 141446 h 2895600"/>
                                <a:gd name="connsiteX15" fmla="*/ 1747811 w 2867025"/>
                                <a:gd name="connsiteY15" fmla="*/ 685324 h 2895600"/>
                                <a:gd name="connsiteX16" fmla="*/ 2187866 w 2867025"/>
                                <a:gd name="connsiteY16" fmla="*/ 1134904 h 2895600"/>
                                <a:gd name="connsiteX17" fmla="*/ 2080233 w 2867025"/>
                                <a:gd name="connsiteY17" fmla="*/ 1242536 h 2895600"/>
                                <a:gd name="connsiteX18" fmla="*/ 1640178 w 2867025"/>
                                <a:gd name="connsiteY18" fmla="*/ 792956 h 2895600"/>
                                <a:gd name="connsiteX19" fmla="*/ 1747811 w 2867025"/>
                                <a:gd name="connsiteY19" fmla="*/ 685324 h 2895600"/>
                                <a:gd name="connsiteX20" fmla="*/ 1044866 w 2867025"/>
                                <a:gd name="connsiteY20" fmla="*/ 2276951 h 2895600"/>
                                <a:gd name="connsiteX21" fmla="*/ 993431 w 2867025"/>
                                <a:gd name="connsiteY21" fmla="*/ 2307431 h 2895600"/>
                                <a:gd name="connsiteX22" fmla="*/ 404786 w 2867025"/>
                                <a:gd name="connsiteY22" fmla="*/ 2488406 h 2895600"/>
                                <a:gd name="connsiteX23" fmla="*/ 577188 w 2867025"/>
                                <a:gd name="connsiteY23" fmla="*/ 1876901 h 2895600"/>
                                <a:gd name="connsiteX24" fmla="*/ 608621 w 2867025"/>
                                <a:gd name="connsiteY24" fmla="*/ 1822609 h 2895600"/>
                                <a:gd name="connsiteX25" fmla="*/ 1409673 w 2867025"/>
                                <a:gd name="connsiteY25" fmla="*/ 1021556 h 2895600"/>
                                <a:gd name="connsiteX26" fmla="*/ 1849728 w 2867025"/>
                                <a:gd name="connsiteY26" fmla="*/ 1471136 h 2895600"/>
                                <a:gd name="connsiteX27" fmla="*/ 1044866 w 2867025"/>
                                <a:gd name="connsiteY27" fmla="*/ 2276951 h 2895600"/>
                                <a:gd name="connsiteX28" fmla="*/ 2506953 w 2867025"/>
                                <a:gd name="connsiteY28" fmla="*/ 814864 h 2895600"/>
                                <a:gd name="connsiteX29" fmla="*/ 2416466 w 2867025"/>
                                <a:gd name="connsiteY29" fmla="*/ 905351 h 2895600"/>
                                <a:gd name="connsiteX30" fmla="*/ 1976411 w 2867025"/>
                                <a:gd name="connsiteY30" fmla="*/ 455771 h 2895600"/>
                                <a:gd name="connsiteX31" fmla="*/ 2064041 w 2867025"/>
                                <a:gd name="connsiteY31" fmla="*/ 369094 h 2895600"/>
                                <a:gd name="connsiteX32" fmla="*/ 2151671 w 2867025"/>
                                <a:gd name="connsiteY32" fmla="*/ 333851 h 2895600"/>
                                <a:gd name="connsiteX33" fmla="*/ 2152624 w 2867025"/>
                                <a:gd name="connsiteY33" fmla="*/ 333851 h 2895600"/>
                                <a:gd name="connsiteX34" fmla="*/ 2240253 w 2867025"/>
                                <a:gd name="connsiteY34" fmla="*/ 370046 h 2895600"/>
                                <a:gd name="connsiteX35" fmla="*/ 2506953 w 2867025"/>
                                <a:gd name="connsiteY35" fmla="*/ 641509 h 2895600"/>
                                <a:gd name="connsiteX36" fmla="*/ 2506953 w 2867025"/>
                                <a:gd name="connsiteY36" fmla="*/ 814864 h 28956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</a:cxnLst>
                              <a:rect l="l" t="t" r="r" b="b"/>
                              <a:pathLst>
                                <a:path w="2867025" h="2895600">
                                  <a:moveTo>
                                    <a:pt x="2471711" y="141446"/>
                                  </a:moveTo>
                                  <a:cubicBezTo>
                                    <a:pt x="2386938" y="55721"/>
                                    <a:pt x="2274543" y="8096"/>
                                    <a:pt x="2154528" y="7144"/>
                                  </a:cubicBezTo>
                                  <a:cubicBezTo>
                                    <a:pt x="2034513" y="7144"/>
                                    <a:pt x="1921166" y="52864"/>
                                    <a:pt x="1836393" y="138589"/>
                                  </a:cubicBezTo>
                                  <a:lnTo>
                                    <a:pt x="380973" y="1594009"/>
                                  </a:lnTo>
                                  <a:cubicBezTo>
                                    <a:pt x="326681" y="1648301"/>
                                    <a:pt x="287628" y="1715929"/>
                                    <a:pt x="266673" y="1789271"/>
                                  </a:cubicBezTo>
                                  <a:lnTo>
                                    <a:pt x="13308" y="2686526"/>
                                  </a:lnTo>
                                  <a:cubicBezTo>
                                    <a:pt x="-2884" y="2743676"/>
                                    <a:pt x="13308" y="2804636"/>
                                    <a:pt x="56171" y="2846546"/>
                                  </a:cubicBezTo>
                                  <a:cubicBezTo>
                                    <a:pt x="86651" y="2876074"/>
                                    <a:pt x="127608" y="2892266"/>
                                    <a:pt x="169518" y="2892266"/>
                                  </a:cubicBezTo>
                                  <a:cubicBezTo>
                                    <a:pt x="185711" y="2892266"/>
                                    <a:pt x="201903" y="2890361"/>
                                    <a:pt x="217143" y="2884646"/>
                                  </a:cubicBezTo>
                                  <a:lnTo>
                                    <a:pt x="1089633" y="2616041"/>
                                  </a:lnTo>
                                  <a:cubicBezTo>
                                    <a:pt x="1159166" y="2595086"/>
                                    <a:pt x="1222983" y="2556034"/>
                                    <a:pt x="1274418" y="2504599"/>
                                  </a:cubicBezTo>
                                  <a:lnTo>
                                    <a:pt x="1274418" y="2504599"/>
                                  </a:lnTo>
                                  <a:lnTo>
                                    <a:pt x="2735553" y="1043464"/>
                                  </a:lnTo>
                                  <a:cubicBezTo>
                                    <a:pt x="2908909" y="870109"/>
                                    <a:pt x="2909861" y="588169"/>
                                    <a:pt x="2738411" y="412909"/>
                                  </a:cubicBezTo>
                                  <a:lnTo>
                                    <a:pt x="2471711" y="141446"/>
                                  </a:lnTo>
                                  <a:close/>
                                  <a:moveTo>
                                    <a:pt x="1747811" y="685324"/>
                                  </a:moveTo>
                                  <a:lnTo>
                                    <a:pt x="2187866" y="1134904"/>
                                  </a:lnTo>
                                  <a:lnTo>
                                    <a:pt x="2080233" y="1242536"/>
                                  </a:lnTo>
                                  <a:lnTo>
                                    <a:pt x="1640178" y="792956"/>
                                  </a:lnTo>
                                  <a:lnTo>
                                    <a:pt x="1747811" y="685324"/>
                                  </a:lnTo>
                                  <a:close/>
                                  <a:moveTo>
                                    <a:pt x="1044866" y="2276951"/>
                                  </a:moveTo>
                                  <a:cubicBezTo>
                                    <a:pt x="1030578" y="2291239"/>
                                    <a:pt x="1013433" y="2301716"/>
                                    <a:pt x="993431" y="2307431"/>
                                  </a:cubicBezTo>
                                  <a:lnTo>
                                    <a:pt x="404786" y="2488406"/>
                                  </a:lnTo>
                                  <a:lnTo>
                                    <a:pt x="577188" y="1876901"/>
                                  </a:lnTo>
                                  <a:cubicBezTo>
                                    <a:pt x="582903" y="1856899"/>
                                    <a:pt x="594333" y="1837849"/>
                                    <a:pt x="608621" y="1822609"/>
                                  </a:cubicBezTo>
                                  <a:lnTo>
                                    <a:pt x="1409673" y="1021556"/>
                                  </a:lnTo>
                                  <a:lnTo>
                                    <a:pt x="1849728" y="1471136"/>
                                  </a:lnTo>
                                  <a:lnTo>
                                    <a:pt x="1044866" y="2276951"/>
                                  </a:lnTo>
                                  <a:close/>
                                  <a:moveTo>
                                    <a:pt x="2506953" y="814864"/>
                                  </a:moveTo>
                                  <a:lnTo>
                                    <a:pt x="2416466" y="905351"/>
                                  </a:lnTo>
                                  <a:lnTo>
                                    <a:pt x="1976411" y="455771"/>
                                  </a:lnTo>
                                  <a:lnTo>
                                    <a:pt x="2064041" y="369094"/>
                                  </a:lnTo>
                                  <a:cubicBezTo>
                                    <a:pt x="2087853" y="345281"/>
                                    <a:pt x="2118334" y="333851"/>
                                    <a:pt x="2151671" y="333851"/>
                                  </a:cubicBezTo>
                                  <a:cubicBezTo>
                                    <a:pt x="2151671" y="333851"/>
                                    <a:pt x="2151671" y="333851"/>
                                    <a:pt x="2152624" y="333851"/>
                                  </a:cubicBezTo>
                                  <a:cubicBezTo>
                                    <a:pt x="2185961" y="333851"/>
                                    <a:pt x="2217393" y="346234"/>
                                    <a:pt x="2240253" y="370046"/>
                                  </a:cubicBezTo>
                                  <a:lnTo>
                                    <a:pt x="2506953" y="641509"/>
                                  </a:lnTo>
                                  <a:cubicBezTo>
                                    <a:pt x="2554578" y="689134"/>
                                    <a:pt x="2554578" y="767239"/>
                                    <a:pt x="2506953" y="814864"/>
                                  </a:cubicBezTo>
                                  <a:close/>
                                </a:path>
                              </a:pathLst>
                            </a:custGeom>
                            <a:grpFill/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77FA7C4" id="Group 26" o:spid="_x0000_s1026" alt="&quot;&quot;" style="position:absolute;margin-left:18.6pt;margin-top:43.2pt;width:573.7pt;height:729.95pt;z-index:251664384;mso-position-horizontal-relative:page;mso-position-vertical-relative:page;mso-width-relative:margin;mso-height-relative:margin" coordorigin=",3124" coordsize="72877,926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">
              <v:rect id="Rectangle 3" o:spid="_x0000_s1027" alt="&quot;&quot;" style="position:absolute;top:12649;width:72877;height:831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" fillcolor="#f2f2f2 [3052]" stroked="f" strokeweight="1pt"/>
              <v:group id="Group 21" o:spid="_x0000_s1028" style="position:absolute;left:2057;top:3124;width:6444;height:6444" coordsize="6444,6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<v:oval id="Oval 22" o:spid="_x0000_s1029" alt="&quot;&quot;" style="position:absolute;width:6444;height:64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" fillcolor="white [3212]" stroked="f" strokeweight="1pt">
                  <v:fill opacity="15677f"/>
                </v:oval>
                <v:group id="Group 22" o:spid="_x0000_s1030" alt="Icon Information Update" style="position:absolute;left:1447;top:1447;width:3561;height:3600" coordsize="41381,418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: Shape 24" o:spid="_x0000_s1031" style="position:absolute;top:2028;width:39147;height:39815;visibility:visible;mso-wrap-style:square;v-text-anchor:middle" coordsize="3914775,3981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" path="m3750469,1936909v-89535,,-161925,72390,-161925,161925l3588544,3438049v,120967,-100013,217170,-220028,217170l552926,3655219v-120967,,-221932,-96203,-221932,-217170l330994,545306v,-120967,100965,-214312,221932,-214312l1644491,330994v89535,,161925,-72390,161925,-161925c1806416,79534,1734026,7144,1644491,7144r-1091565,c253841,7144,7144,246221,7144,545306r,2892743c7144,3737134,253841,3979069,552926,3979069r2815590,c3667601,3979069,3912394,3738086,3912394,3438049r,-1339215c3912394,2010251,3840004,1936909,3750469,1936909xe" filled="f" stroked="f">
                    <v:stroke joinstyle="miter"/>
                    <v:path arrowok="t" o:connecttype="custom" o:connectlocs="3750469,1936909;3588544,2098834;3588544,3438049;3368516,3655219;552926,3655219;330994,3438049;330994,545306;552926,330994;1644491,330994;1806416,169069;1644491,7144;552926,7144;7144,545306;7144,3438049;552926,3979069;3368516,3979069;3912394,3438049;3912394,2098834;3750469,1936909" o:connectangles="0,0,0,0,0,0,0,0,0,0,0,0,0,0,0,0,0,0,0"/>
                  </v:shape>
                  <v:shape id="Freeform: Shape 25" o:spid="_x0000_s1032" style="position:absolute;left:12711;width:28670;height:28956;visibility:visible;mso-wrap-style:square;v-text-anchor:middle" coordsize="2867025,2895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" path="m2471711,141446c2386938,55721,2274543,8096,2154528,7144v-120015,,-233362,45720,-318135,131445l380973,1594009v-54292,54292,-93345,121920,-114300,195262l13308,2686526v-16192,57150,,118110,42863,160020c86651,2876074,127608,2892266,169518,2892266v16193,,32385,-1905,47625,-7620l1089633,2616041v69533,-20955,133350,-60007,184785,-111442l1274418,2504599,2735553,1043464v173356,-173355,174308,-455295,2858,-630555l2471711,141446xm1747811,685324r440055,449580l2080233,1242536,1640178,792956,1747811,685324xm1044866,2276951v-14288,14288,-31433,24765,-51435,30480l404786,2488406,577188,1876901v5715,-20002,17145,-39052,31433,-54292l1409673,1021556r440055,449580l1044866,2276951xm2506953,814864r-90487,90487l1976411,455771r87630,-86677c2087853,345281,2118334,333851,2151671,333851v,,,,953,c2185961,333851,2217393,346234,2240253,370046r266700,271463c2554578,689134,2554578,767239,2506953,814864xe" filled="f" stroked="f">
                    <v:stroke joinstyle="miter"/>
                    <v:path arrowok="t" o:connecttype="custom" o:connectlocs="2471711,141446;2154528,7144;1836393,138589;380973,1594009;266673,1789271;13308,2686526;56171,2846546;169518,2892266;217143,2884646;1089633,2616041;1274418,2504599;1274418,2504599;2735553,1043464;2738411,412909;2471711,141446;1747811,685324;2187866,1134904;2080233,1242536;1640178,792956;1747811,685324;1044866,2276951;993431,2307431;404786,2488406;577188,1876901;608621,1822609;1409673,1021556;1849728,1471136;1044866,2276951;2506953,814864;2416466,905351;1976411,455771;2064041,369094;2151671,333851;2152624,333851;2240253,370046;2506953,641509;2506953,814864" o:connectangles="0,0,0,0,0,0,0,0,0,0,0,0,0,0,0,0,0,0,0,0,0,0,0,0,0,0,0,0,0,0,0,0,0,0,0,0,0"/>
                  </v:shape>
                </v:group>
              </v:group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B3486C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797C6AFB"/>
    <w:multiLevelType w:val="hybridMultilevel"/>
    <w:tmpl w:val="26E6C440"/>
    <w:lvl w:ilvl="0" w:tplc="79120B62">
      <w:start w:val="1"/>
      <w:numFmt w:val="decimal"/>
      <w:pStyle w:val="ListNumber"/>
      <w:lvlText w:val="%1."/>
      <w:lvlJc w:val="left"/>
      <w:pPr>
        <w:tabs>
          <w:tab w:val="num" w:pos="720"/>
        </w:tabs>
        <w:ind w:left="720" w:hanging="360"/>
      </w:pPr>
    </w:lvl>
    <w:lvl w:ilvl="1" w:tplc="798ED9B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86ED9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3446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3E40F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17012F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E4001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C0AEF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CE25A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76162463">
    <w:abstractNumId w:val="1"/>
  </w:num>
  <w:num w:numId="2" w16cid:durableId="65178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DQ1MLAwMjIAUpYWRko6SsGpxcWZ+XkgBaa1AFmRMl0sAAAA"/>
  </w:docVars>
  <w:rsids>
    <w:rsidRoot w:val="00D23DD2"/>
    <w:rsid w:val="000A4227"/>
    <w:rsid w:val="00186354"/>
    <w:rsid w:val="001A0130"/>
    <w:rsid w:val="00232876"/>
    <w:rsid w:val="00267116"/>
    <w:rsid w:val="002F58E0"/>
    <w:rsid w:val="00307B5A"/>
    <w:rsid w:val="00331F16"/>
    <w:rsid w:val="00355DEE"/>
    <w:rsid w:val="0039356D"/>
    <w:rsid w:val="003B49EC"/>
    <w:rsid w:val="003D55FB"/>
    <w:rsid w:val="00402433"/>
    <w:rsid w:val="004745B2"/>
    <w:rsid w:val="004B47A9"/>
    <w:rsid w:val="004F0368"/>
    <w:rsid w:val="005A20B8"/>
    <w:rsid w:val="005C6B78"/>
    <w:rsid w:val="005E6FA8"/>
    <w:rsid w:val="006662D2"/>
    <w:rsid w:val="00675A64"/>
    <w:rsid w:val="00687CFB"/>
    <w:rsid w:val="00696B6E"/>
    <w:rsid w:val="006A5F0E"/>
    <w:rsid w:val="006C28FD"/>
    <w:rsid w:val="007718C6"/>
    <w:rsid w:val="008045C5"/>
    <w:rsid w:val="00835F7E"/>
    <w:rsid w:val="00863747"/>
    <w:rsid w:val="00866BB6"/>
    <w:rsid w:val="00872D54"/>
    <w:rsid w:val="009970E8"/>
    <w:rsid w:val="009E70CA"/>
    <w:rsid w:val="00A533E3"/>
    <w:rsid w:val="00B772A4"/>
    <w:rsid w:val="00BA66C3"/>
    <w:rsid w:val="00BE3B80"/>
    <w:rsid w:val="00BF6982"/>
    <w:rsid w:val="00C00F47"/>
    <w:rsid w:val="00C651EE"/>
    <w:rsid w:val="00CB16D2"/>
    <w:rsid w:val="00CC2A31"/>
    <w:rsid w:val="00CD05DC"/>
    <w:rsid w:val="00CD5B0D"/>
    <w:rsid w:val="00D23DD2"/>
    <w:rsid w:val="00DB3723"/>
    <w:rsid w:val="00DC1831"/>
    <w:rsid w:val="00DC7F0D"/>
    <w:rsid w:val="00E3286D"/>
    <w:rsid w:val="00E413DD"/>
    <w:rsid w:val="00EA1FEE"/>
    <w:rsid w:val="00F00635"/>
    <w:rsid w:val="00F40180"/>
    <w:rsid w:val="00F53FDC"/>
    <w:rsid w:val="00F85570"/>
    <w:rsid w:val="00FA3EB3"/>
    <w:rsid w:val="00FD3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D25AEF"/>
  <w15:chartTrackingRefBased/>
  <w15:docId w15:val="{ADD548E0-B1DE-41E7-8E5A-B4DBA6EE5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35A6"/>
  </w:style>
  <w:style w:type="paragraph" w:styleId="Heading1">
    <w:name w:val="heading 1"/>
    <w:basedOn w:val="Normal"/>
    <w:next w:val="Normal"/>
    <w:link w:val="Heading1Char"/>
    <w:uiPriority w:val="9"/>
    <w:qFormat/>
    <w:rsid w:val="00F53FD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1F497D" w:themeColor="text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1A01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B16D2"/>
  </w:style>
  <w:style w:type="paragraph" w:styleId="Footer">
    <w:name w:val="footer"/>
    <w:basedOn w:val="Normal"/>
    <w:link w:val="FooterChar"/>
    <w:uiPriority w:val="99"/>
    <w:semiHidden/>
    <w:rsid w:val="001A01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B16D2"/>
  </w:style>
  <w:style w:type="paragraph" w:styleId="NormalWeb">
    <w:name w:val="Normal (Web)"/>
    <w:basedOn w:val="Normal"/>
    <w:uiPriority w:val="99"/>
    <w:semiHidden/>
    <w:rsid w:val="001A013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semiHidden/>
    <w:qFormat/>
    <w:rsid w:val="001A0130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E328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Web"/>
    <w:next w:val="Normal"/>
    <w:link w:val="TitleChar"/>
    <w:uiPriority w:val="10"/>
    <w:qFormat/>
    <w:rsid w:val="00E3286D"/>
    <w:pPr>
      <w:spacing w:before="0" w:beforeAutospacing="0" w:after="0" w:afterAutospacing="0" w:line="560" w:lineRule="exact"/>
    </w:pPr>
    <w:rPr>
      <w:rFonts w:ascii="Constantia" w:eastAsia="Times New Roman" w:hAnsi="Constantia"/>
      <w:b/>
      <w:bCs/>
      <w:color w:val="FFFFFF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10"/>
    <w:rsid w:val="00E3286D"/>
    <w:rPr>
      <w:rFonts w:ascii="Constantia" w:eastAsia="Times New Roman" w:hAnsi="Constantia" w:cs="Times New Roman"/>
      <w:b/>
      <w:bCs/>
      <w:color w:val="FFFFFF"/>
      <w:sz w:val="60"/>
      <w:szCs w:val="60"/>
    </w:rPr>
  </w:style>
  <w:style w:type="character" w:styleId="PlaceholderText">
    <w:name w:val="Placeholder Text"/>
    <w:basedOn w:val="DefaultParagraphFont"/>
    <w:uiPriority w:val="99"/>
    <w:semiHidden/>
    <w:rsid w:val="00E3286D"/>
    <w:rPr>
      <w:color w:val="808080"/>
    </w:rPr>
  </w:style>
  <w:style w:type="paragraph" w:styleId="ListNumber">
    <w:name w:val="List Number"/>
    <w:basedOn w:val="Normal"/>
    <w:uiPriority w:val="99"/>
    <w:rsid w:val="004F0368"/>
    <w:pPr>
      <w:numPr>
        <w:numId w:val="1"/>
      </w:numPr>
    </w:pPr>
    <w:rPr>
      <w:sz w:val="18"/>
      <w:lang w:val="en-ZA"/>
    </w:rPr>
  </w:style>
  <w:style w:type="character" w:styleId="Emphasis">
    <w:name w:val="Emphasis"/>
    <w:basedOn w:val="DefaultParagraphFont"/>
    <w:uiPriority w:val="20"/>
    <w:qFormat/>
    <w:rsid w:val="00FA3EB3"/>
    <w:rPr>
      <w:rFonts w:asciiTheme="minorHAnsi" w:hAnsiTheme="minorHAnsi"/>
      <w:b w:val="0"/>
      <w:i w:val="0"/>
      <w:iCs/>
      <w:caps w:val="0"/>
      <w:smallCaps w:val="0"/>
    </w:rPr>
  </w:style>
  <w:style w:type="paragraph" w:customStyle="1" w:styleId="Field">
    <w:name w:val="Field"/>
    <w:basedOn w:val="Normal"/>
    <w:qFormat/>
    <w:rsid w:val="00232876"/>
    <w:pPr>
      <w:spacing w:after="0" w:line="216" w:lineRule="auto"/>
    </w:pPr>
    <w:rPr>
      <w:i/>
      <w:sz w:val="16"/>
    </w:rPr>
  </w:style>
  <w:style w:type="paragraph" w:styleId="Signature">
    <w:name w:val="Signature"/>
    <w:basedOn w:val="Normal"/>
    <w:link w:val="SignatureChar"/>
    <w:uiPriority w:val="99"/>
    <w:rsid w:val="00CB16D2"/>
    <w:pPr>
      <w:spacing w:after="0" w:line="240" w:lineRule="auto"/>
      <w:ind w:left="4320"/>
      <w:jc w:val="right"/>
    </w:pPr>
    <w:rPr>
      <w:sz w:val="18"/>
    </w:rPr>
  </w:style>
  <w:style w:type="character" w:customStyle="1" w:styleId="SignatureChar">
    <w:name w:val="Signature Char"/>
    <w:basedOn w:val="DefaultParagraphFont"/>
    <w:link w:val="Signature"/>
    <w:uiPriority w:val="99"/>
    <w:rsid w:val="00CB16D2"/>
    <w:rPr>
      <w:sz w:val="18"/>
    </w:rPr>
  </w:style>
  <w:style w:type="paragraph" w:styleId="NoSpacing">
    <w:name w:val="No Spacing"/>
    <w:uiPriority w:val="1"/>
    <w:qFormat/>
    <w:rsid w:val="00696B6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53FDC"/>
    <w:rPr>
      <w:rFonts w:asciiTheme="majorHAnsi" w:eastAsiaTheme="majorEastAsia" w:hAnsiTheme="majorHAnsi" w:cstheme="majorBidi"/>
      <w:b/>
      <w:color w:val="1F497D" w:themeColor="text2"/>
      <w:sz w:val="32"/>
      <w:szCs w:val="32"/>
    </w:rPr>
  </w:style>
  <w:style w:type="paragraph" w:customStyle="1" w:styleId="Labels">
    <w:name w:val="Labels"/>
    <w:basedOn w:val="Normal"/>
    <w:qFormat/>
    <w:rsid w:val="00FD35A6"/>
    <w:pPr>
      <w:spacing w:after="0"/>
    </w:pPr>
    <w:rPr>
      <w:sz w:val="18"/>
    </w:rPr>
  </w:style>
  <w:style w:type="table" w:customStyle="1" w:styleId="OfficeHours">
    <w:name w:val="Office Hours"/>
    <w:basedOn w:val="TableNormal"/>
    <w:uiPriority w:val="99"/>
    <w:rsid w:val="00FD35A6"/>
    <w:pPr>
      <w:spacing w:after="0" w:line="240" w:lineRule="auto"/>
    </w:pPr>
    <w:tblPr>
      <w:tblCellMar>
        <w:left w:w="216" w:type="dxa"/>
        <w:right w:w="216" w:type="dxa"/>
      </w:tblCellMar>
    </w:tblPr>
    <w:tcPr>
      <w:vAlign w:val="bottom"/>
    </w:tcPr>
    <w:tblStylePr w:type="firstRow">
      <w:pPr>
        <w:jc w:val="center"/>
      </w:pPr>
      <w:rPr>
        <w:b/>
      </w:rPr>
      <w:tblPr/>
      <w:tcPr>
        <w:vAlign w:val="top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rfitt.S\AppData\Roaming\Microsoft\Templates\Practice%20update%20form%20healthcar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571981F9C334CD08310AFCE46CEEC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E84EFB-BEE2-45FA-95EA-3908011D6CC8}"/>
      </w:docPartPr>
      <w:docPartBody>
        <w:p w:rsidR="007F1811" w:rsidRDefault="00AF37B3">
          <w:pPr>
            <w:pStyle w:val="D571981F9C334CD08310AFCE46CEECFC"/>
          </w:pPr>
          <w:r w:rsidRPr="00FA3EB3">
            <w:t>Instructions</w:t>
          </w:r>
        </w:p>
      </w:docPartBody>
    </w:docPart>
    <w:docPart>
      <w:docPartPr>
        <w:name w:val="B870093FD1D84C0F996879075CA46D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A618E0-CE6F-4981-A6C9-A530460B2603}"/>
      </w:docPartPr>
      <w:docPartBody>
        <w:p w:rsidR="007F1811" w:rsidRDefault="00AF37B3">
          <w:pPr>
            <w:pStyle w:val="B870093FD1D84C0F996879075CA46D42"/>
          </w:pPr>
          <w:r w:rsidRPr="00FA3EB3">
            <w:t>Practice Information</w:t>
          </w:r>
        </w:p>
      </w:docPartBody>
    </w:docPart>
    <w:docPart>
      <w:docPartPr>
        <w:name w:val="53CED7E3D2AD4A62A1FEA03EF63BB2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7B575A-2A41-4707-8DBF-4F84744BB139}"/>
      </w:docPartPr>
      <w:docPartBody>
        <w:p w:rsidR="007F1811" w:rsidRDefault="00AF37B3">
          <w:pPr>
            <w:pStyle w:val="53CED7E3D2AD4A62A1FEA03EF63BB26B"/>
          </w:pPr>
          <w:r w:rsidRPr="00FA3EB3">
            <w:t>Telephone</w:t>
          </w:r>
        </w:p>
      </w:docPartBody>
    </w:docPart>
    <w:docPart>
      <w:docPartPr>
        <w:name w:val="056E3CBE20B14900B9AA3E6734B6BE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DE9BF8-D8C7-4214-89DB-4BD3BCB868FE}"/>
      </w:docPartPr>
      <w:docPartBody>
        <w:p w:rsidR="007F1811" w:rsidRDefault="00AF37B3">
          <w:pPr>
            <w:pStyle w:val="056E3CBE20B14900B9AA3E6734B6BEB1"/>
          </w:pPr>
          <w:r w:rsidRPr="00FA3EB3">
            <w:t>Signature</w:t>
          </w:r>
        </w:p>
      </w:docPartBody>
    </w:docPart>
    <w:docPart>
      <w:docPartPr>
        <w:name w:val="54FF506B1DB848DD9E86B9BE2A5AD5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4DB276-27B9-407B-9AC7-AABF681B0515}"/>
      </w:docPartPr>
      <w:docPartBody>
        <w:p w:rsidR="007F1811" w:rsidRDefault="00AF37B3">
          <w:pPr>
            <w:pStyle w:val="54FF506B1DB848DD9E86B9BE2A5AD553"/>
          </w:pPr>
          <w:r w:rsidRPr="00FA3EB3">
            <w:t>Name</w:t>
          </w:r>
        </w:p>
      </w:docPartBody>
    </w:docPart>
    <w:docPart>
      <w:docPartPr>
        <w:name w:val="37F587ECA41F49EB997A71E67E4B05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50F976-877B-4B8B-AB83-306480CA8387}"/>
      </w:docPartPr>
      <w:docPartBody>
        <w:p w:rsidR="007F1811" w:rsidRDefault="00AF37B3">
          <w:pPr>
            <w:pStyle w:val="37F587ECA41F49EB997A71E67E4B053B"/>
          </w:pPr>
          <w:r w:rsidRPr="00FA3EB3">
            <w:t>Signature of the Person Submitting this Form</w:t>
          </w:r>
        </w:p>
      </w:docPartBody>
    </w:docPart>
    <w:docPart>
      <w:docPartPr>
        <w:name w:val="6B0F4AE7E8F849EEBFE658D39F2673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82DC05-E44A-4908-B5EB-05D72A92B522}"/>
      </w:docPartPr>
      <w:docPartBody>
        <w:p w:rsidR="007F1811" w:rsidRDefault="00AF37B3">
          <w:pPr>
            <w:pStyle w:val="6B0F4AE7E8F849EEBFE658D39F26739D"/>
          </w:pPr>
          <w:r w:rsidRPr="00FA3EB3">
            <w:t>Name of the Person Submitting this Form (print)</w:t>
          </w:r>
        </w:p>
      </w:docPartBody>
    </w:docPart>
    <w:docPart>
      <w:docPartPr>
        <w:name w:val="9A15777B208E42B9A4D1B9F2391B62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8282FE-EAB8-47F3-8CC0-B77AB1C20D61}"/>
      </w:docPartPr>
      <w:docPartBody>
        <w:p w:rsidR="007F1811" w:rsidRDefault="00AF37B3">
          <w:pPr>
            <w:pStyle w:val="9A15777B208E42B9A4D1B9F2391B6225"/>
          </w:pPr>
          <w:r w:rsidRPr="00FA3EB3">
            <w:t>Date of Signature</w:t>
          </w:r>
        </w:p>
      </w:docPartBody>
    </w:docPart>
    <w:docPart>
      <w:docPartPr>
        <w:name w:val="9A4C2DF9C93243E891663A821E1B14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923BBF-4210-4547-85B2-B14D248597F4}"/>
      </w:docPartPr>
      <w:docPartBody>
        <w:p w:rsidR="007F1811" w:rsidRDefault="00AF37B3">
          <w:pPr>
            <w:pStyle w:val="9A4C2DF9C93243E891663A821E1B146F"/>
          </w:pPr>
          <w:r w:rsidRPr="00FA3EB3">
            <w:t>MM</w:t>
          </w:r>
        </w:p>
      </w:docPartBody>
    </w:docPart>
    <w:docPart>
      <w:docPartPr>
        <w:name w:val="6A7238D3B4C141279402EE3EA30D3C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8D981F-EE18-488E-A19D-5E78B988675E}"/>
      </w:docPartPr>
      <w:docPartBody>
        <w:p w:rsidR="007F1811" w:rsidRDefault="00AF37B3">
          <w:pPr>
            <w:pStyle w:val="6A7238D3B4C141279402EE3EA30D3CC7"/>
          </w:pPr>
          <w:r w:rsidRPr="00FA3EB3">
            <w:t>DD</w:t>
          </w:r>
        </w:p>
      </w:docPartBody>
    </w:docPart>
    <w:docPart>
      <w:docPartPr>
        <w:name w:val="C3D4C3C28A2C4A94900B3A1770C10B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A5B124-2DD7-4D44-863C-70F3439A3C01}"/>
      </w:docPartPr>
      <w:docPartBody>
        <w:p w:rsidR="007F1811" w:rsidRDefault="00AF37B3">
          <w:pPr>
            <w:pStyle w:val="C3D4C3C28A2C4A94900B3A1770C10BF8"/>
          </w:pPr>
          <w:r w:rsidRPr="00FA3EB3">
            <w:t>YY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60E"/>
    <w:rsid w:val="000A4227"/>
    <w:rsid w:val="00622DDE"/>
    <w:rsid w:val="007D56F7"/>
    <w:rsid w:val="007F1811"/>
    <w:rsid w:val="008E660E"/>
    <w:rsid w:val="00AF37B3"/>
    <w:rsid w:val="00B772A4"/>
    <w:rsid w:val="00BF6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571981F9C334CD08310AFCE46CEECFC">
    <w:name w:val="D571981F9C334CD08310AFCE46CEECFC"/>
  </w:style>
  <w:style w:type="paragraph" w:customStyle="1" w:styleId="B870093FD1D84C0F996879075CA46D42">
    <w:name w:val="B870093FD1D84C0F996879075CA46D42"/>
  </w:style>
  <w:style w:type="paragraph" w:customStyle="1" w:styleId="53CED7E3D2AD4A62A1FEA03EF63BB26B">
    <w:name w:val="53CED7E3D2AD4A62A1FEA03EF63BB26B"/>
  </w:style>
  <w:style w:type="character" w:styleId="Emphasis">
    <w:name w:val="Emphasis"/>
    <w:basedOn w:val="DefaultParagraphFont"/>
    <w:uiPriority w:val="20"/>
    <w:qFormat/>
    <w:rPr>
      <w:rFonts w:asciiTheme="minorHAnsi" w:hAnsiTheme="minorHAnsi"/>
      <w:b w:val="0"/>
      <w:i w:val="0"/>
      <w:iCs/>
      <w:caps w:val="0"/>
      <w:smallCaps w:val="0"/>
    </w:rPr>
  </w:style>
  <w:style w:type="paragraph" w:customStyle="1" w:styleId="056E3CBE20B14900B9AA3E6734B6BEB1">
    <w:name w:val="056E3CBE20B14900B9AA3E6734B6BEB1"/>
  </w:style>
  <w:style w:type="paragraph" w:customStyle="1" w:styleId="54FF506B1DB848DD9E86B9BE2A5AD553">
    <w:name w:val="54FF506B1DB848DD9E86B9BE2A5AD553"/>
  </w:style>
  <w:style w:type="paragraph" w:customStyle="1" w:styleId="37F587ECA41F49EB997A71E67E4B053B">
    <w:name w:val="37F587ECA41F49EB997A71E67E4B053B"/>
  </w:style>
  <w:style w:type="paragraph" w:customStyle="1" w:styleId="6B0F4AE7E8F849EEBFE658D39F26739D">
    <w:name w:val="6B0F4AE7E8F849EEBFE658D39F26739D"/>
  </w:style>
  <w:style w:type="paragraph" w:customStyle="1" w:styleId="9A15777B208E42B9A4D1B9F2391B6225">
    <w:name w:val="9A15777B208E42B9A4D1B9F2391B6225"/>
  </w:style>
  <w:style w:type="paragraph" w:customStyle="1" w:styleId="9A4C2DF9C93243E891663A821E1B146F">
    <w:name w:val="9A4C2DF9C93243E891663A821E1B146F"/>
  </w:style>
  <w:style w:type="paragraph" w:customStyle="1" w:styleId="6A7238D3B4C141279402EE3EA30D3CC7">
    <w:name w:val="6A7238D3B4C141279402EE3EA30D3CC7"/>
  </w:style>
  <w:style w:type="paragraph" w:customStyle="1" w:styleId="C3D4C3C28A2C4A94900B3A1770C10BF8">
    <w:name w:val="C3D4C3C28A2C4A94900B3A1770C10BF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Business Theme to use">
  <a:themeElements>
    <a:clrScheme name="BUS_Activity Based Cost Tracke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F7F5E6"/>
      </a:accent1>
      <a:accent2>
        <a:srgbClr val="333A56"/>
      </a:accent2>
      <a:accent3>
        <a:srgbClr val="52658F"/>
      </a:accent3>
      <a:accent4>
        <a:srgbClr val="E8E8E8"/>
      </a:accent4>
      <a:accent5>
        <a:srgbClr val="000000"/>
      </a:accent5>
      <a:accent6>
        <a:srgbClr val="8A8A8A"/>
      </a:accent6>
      <a:hlink>
        <a:srgbClr val="0096D2"/>
      </a:hlink>
      <a:folHlink>
        <a:srgbClr val="00578B"/>
      </a:folHlink>
    </a:clrScheme>
    <a:fontScheme name="Custom 53">
      <a:majorFont>
        <a:latin typeface="Franklin Gothic Book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67000"/>
                <a:satMod val="105000"/>
                <a:lumMod val="110000"/>
              </a:schemeClr>
            </a:gs>
            <a:gs pos="50000">
              <a:schemeClr val="phClr">
                <a:tint val="73000"/>
                <a:satMod val="103000"/>
                <a:lumMod val="105000"/>
              </a:schemeClr>
            </a:gs>
            <a:gs pos="100000">
              <a:schemeClr val="phClr">
                <a:tint val="81000"/>
                <a:satMod val="109000"/>
                <a:lumMod val="105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Dark" id="{D39323B7-B2D6-4C10-818B-A5CD4ACE85BD}" vid="{15FD9199-0511-4D87-8BFB-2FF3F0C5B5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C8FD774-1B5E-437E-BA97-7C2A38EA27E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CCD373B-0576-4E44-A284-0B50CBA69FE3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BD0A489A-9285-41C3-9CE8-3D353681C6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Practice update form healthcare</Template>
  <TotalTime>207</TotalTime>
  <Pages>2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Parfitt, Simon</dc:creator>
  <cp:keywords/>
  <dc:description/>
  <cp:lastModifiedBy>Parfitt, Simon</cp:lastModifiedBy>
  <cp:revision>5</cp:revision>
  <dcterms:created xsi:type="dcterms:W3CDTF">2026-04-22T10:03:00Z</dcterms:created>
  <dcterms:modified xsi:type="dcterms:W3CDTF">2026-04-29T11:30:00Z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